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91C" w:rsidRDefault="008A391C" w:rsidP="00F45EF5">
      <w:pPr>
        <w:jc w:val="center"/>
        <w:rPr>
          <w:b/>
          <w:sz w:val="32"/>
          <w:szCs w:val="32"/>
        </w:rPr>
      </w:pPr>
      <w:r>
        <w:rPr>
          <w:b/>
          <w:sz w:val="32"/>
          <w:szCs w:val="32"/>
        </w:rPr>
        <w:t xml:space="preserve">A Brief Update of News </w:t>
      </w:r>
      <w:r w:rsidR="007138D9">
        <w:rPr>
          <w:b/>
          <w:sz w:val="32"/>
          <w:szCs w:val="32"/>
        </w:rPr>
        <w:t>A</w:t>
      </w:r>
      <w:r>
        <w:rPr>
          <w:b/>
          <w:sz w:val="32"/>
          <w:szCs w:val="32"/>
        </w:rPr>
        <w:t>round Arizona</w:t>
      </w:r>
    </w:p>
    <w:p w:rsidR="00FE2A5D" w:rsidRDefault="00813896" w:rsidP="00F45EF5">
      <w:pPr>
        <w:jc w:val="center"/>
        <w:rPr>
          <w:b/>
          <w:sz w:val="32"/>
          <w:szCs w:val="32"/>
        </w:rPr>
      </w:pPr>
      <w:r>
        <w:rPr>
          <w:b/>
          <w:sz w:val="32"/>
          <w:szCs w:val="32"/>
        </w:rPr>
        <w:t>February</w:t>
      </w:r>
      <w:r w:rsidR="009222F9" w:rsidRPr="009222F9">
        <w:rPr>
          <w:b/>
          <w:sz w:val="32"/>
          <w:szCs w:val="32"/>
        </w:rPr>
        <w:t xml:space="preserve"> </w:t>
      </w:r>
      <w:r w:rsidR="008F1593">
        <w:rPr>
          <w:b/>
          <w:sz w:val="32"/>
          <w:szCs w:val="32"/>
        </w:rPr>
        <w:t>201</w:t>
      </w:r>
      <w:r>
        <w:rPr>
          <w:b/>
          <w:sz w:val="32"/>
          <w:szCs w:val="32"/>
        </w:rPr>
        <w:t>8</w:t>
      </w:r>
    </w:p>
    <w:p w:rsidR="00C4612E" w:rsidRDefault="003E34EB" w:rsidP="0056370B">
      <w:pPr>
        <w:pStyle w:val="NoSpacing"/>
      </w:pPr>
      <w:r>
        <w:t xml:space="preserve">The </w:t>
      </w:r>
      <w:r w:rsidRPr="00DE5A10">
        <w:rPr>
          <w:b/>
        </w:rPr>
        <w:t>Arizona Office of Tourism</w:t>
      </w:r>
      <w:r>
        <w:t xml:space="preserve"> is pleased to provide this</w:t>
      </w:r>
      <w:r w:rsidR="009222F9">
        <w:t xml:space="preserve"> monthly </w:t>
      </w:r>
      <w:r w:rsidR="002B10F6">
        <w:t xml:space="preserve">update </w:t>
      </w:r>
      <w:r w:rsidR="009222F9">
        <w:t xml:space="preserve">of new and noteworthy </w:t>
      </w:r>
      <w:r w:rsidR="002B10F6">
        <w:t>items</w:t>
      </w:r>
      <w:r w:rsidR="00A93712">
        <w:t xml:space="preserve"> within Arizona’s tourism industry</w:t>
      </w:r>
      <w:r w:rsidR="009222F9">
        <w:t xml:space="preserve">. For more information, contact </w:t>
      </w:r>
      <w:r w:rsidR="002046C1">
        <w:t xml:space="preserve">Becky Blaine at </w:t>
      </w:r>
      <w:hyperlink r:id="rId8" w:history="1">
        <w:r w:rsidR="002046C1" w:rsidRPr="00AD1313">
          <w:rPr>
            <w:rStyle w:val="Hyperlink"/>
          </w:rPr>
          <w:t>bblaine@tourism.az.gov</w:t>
        </w:r>
      </w:hyperlink>
      <w:r w:rsidR="00A97732">
        <w:t xml:space="preserve">, </w:t>
      </w:r>
      <w:r w:rsidR="002046C1">
        <w:t xml:space="preserve">Kim Todd at </w:t>
      </w:r>
      <w:hyperlink r:id="rId9" w:history="1">
        <w:r w:rsidR="002046C1" w:rsidRPr="00170624">
          <w:rPr>
            <w:rStyle w:val="Hyperlink"/>
          </w:rPr>
          <w:t>ktodd@tourism.az.gov</w:t>
        </w:r>
      </w:hyperlink>
      <w:r w:rsidR="002046C1">
        <w:t xml:space="preserve"> or </w:t>
      </w:r>
      <w:r>
        <w:t xml:space="preserve">Marjorie Magnusson at </w:t>
      </w:r>
      <w:hyperlink r:id="rId10" w:history="1">
        <w:r w:rsidRPr="008B1CBE">
          <w:rPr>
            <w:rStyle w:val="Hyperlink"/>
          </w:rPr>
          <w:t>mmagnusson@tourism.az.gov</w:t>
        </w:r>
      </w:hyperlink>
      <w:r w:rsidR="00DE5A10">
        <w:t>.</w:t>
      </w:r>
    </w:p>
    <w:p w:rsidR="0070683F" w:rsidRDefault="0070683F" w:rsidP="0056370B">
      <w:pPr>
        <w:pStyle w:val="NoSpacing"/>
      </w:pPr>
    </w:p>
    <w:p w:rsidR="002431F3" w:rsidRPr="00DF347D" w:rsidRDefault="00757A46" w:rsidP="00DF347D">
      <w:pPr>
        <w:autoSpaceDE w:val="0"/>
        <w:autoSpaceDN w:val="0"/>
        <w:rPr>
          <w:b/>
          <w:sz w:val="32"/>
          <w:u w:val="single"/>
        </w:rPr>
      </w:pPr>
      <w:r w:rsidRPr="004017B5">
        <w:rPr>
          <w:b/>
          <w:sz w:val="32"/>
          <w:u w:val="single"/>
        </w:rPr>
        <w:t xml:space="preserve">Culinary </w:t>
      </w:r>
    </w:p>
    <w:p w:rsidR="00930600" w:rsidRDefault="00930600" w:rsidP="00930600">
      <w:pPr>
        <w:pStyle w:val="NormalWeb"/>
        <w:shd w:val="clear" w:color="auto" w:fill="FFFFFF"/>
        <w:spacing w:before="0" w:beforeAutospacing="0" w:after="0" w:afterAutospacing="0"/>
        <w:rPr>
          <w:rFonts w:asciiTheme="minorHAnsi" w:hAnsiTheme="minorHAnsi" w:cstheme="minorHAnsi"/>
          <w:b/>
          <w:sz w:val="22"/>
          <w:szCs w:val="22"/>
        </w:rPr>
      </w:pPr>
      <w:r w:rsidRPr="00930600">
        <w:rPr>
          <w:rFonts w:asciiTheme="minorHAnsi" w:hAnsiTheme="minorHAnsi" w:cstheme="minorHAnsi"/>
          <w:b/>
          <w:sz w:val="22"/>
          <w:szCs w:val="22"/>
        </w:rPr>
        <w:t xml:space="preserve">Local Baker Whips Up The Valley’s Most ‘Spirited’ Cupcakes </w:t>
      </w:r>
    </w:p>
    <w:p w:rsidR="001138BB" w:rsidRDefault="00930600" w:rsidP="001138BB">
      <w:pPr>
        <w:rPr>
          <w:rFonts w:cstheme="minorHAnsi"/>
        </w:rPr>
      </w:pPr>
      <w:r w:rsidRPr="00930600">
        <w:rPr>
          <w:rFonts w:cstheme="minorHAnsi"/>
        </w:rPr>
        <w:t xml:space="preserve">What do you get when you combine craft cocktails and handcrafted cupcakes? You get Phoenix’s tastiest new boutique bakery, </w:t>
      </w:r>
      <w:hyperlink r:id="rId11" w:history="1">
        <w:r w:rsidRPr="00930600">
          <w:rPr>
            <w:rStyle w:val="Hyperlink"/>
            <w:rFonts w:cstheme="minorHAnsi"/>
          </w:rPr>
          <w:t>High Spirited Cupcakes</w:t>
        </w:r>
      </w:hyperlink>
      <w:r w:rsidRPr="00930600">
        <w:rPr>
          <w:rFonts w:cstheme="minorHAnsi"/>
        </w:rPr>
        <w:t>. Led by Valley native and self-taught baker, Lauren Klein</w:t>
      </w:r>
      <w:r w:rsidR="00FC4870">
        <w:rPr>
          <w:rFonts w:cstheme="minorHAnsi"/>
        </w:rPr>
        <w:t>,</w:t>
      </w:r>
      <w:r w:rsidRPr="00930600">
        <w:rPr>
          <w:rFonts w:cstheme="minorHAnsi"/>
        </w:rPr>
        <w:t xml:space="preserve"> and </w:t>
      </w:r>
      <w:r w:rsidR="00FC4870">
        <w:rPr>
          <w:rFonts w:cstheme="minorHAnsi"/>
        </w:rPr>
        <w:t xml:space="preserve">her partner </w:t>
      </w:r>
      <w:r w:rsidRPr="00930600">
        <w:rPr>
          <w:rFonts w:cstheme="minorHAnsi"/>
        </w:rPr>
        <w:t>Heather Shoemaker, High Spirited Cupcakes temp</w:t>
      </w:r>
      <w:r w:rsidR="00FC4870">
        <w:rPr>
          <w:rFonts w:cstheme="minorHAnsi"/>
        </w:rPr>
        <w:t>ts with 25 deliciously decadent and wildly inventive</w:t>
      </w:r>
      <w:r w:rsidRPr="00930600">
        <w:rPr>
          <w:rFonts w:cstheme="minorHAnsi"/>
        </w:rPr>
        <w:t xml:space="preserve"> cupcake variet</w:t>
      </w:r>
      <w:r w:rsidR="00AD17B5">
        <w:rPr>
          <w:rFonts w:cstheme="minorHAnsi"/>
        </w:rPr>
        <w:t xml:space="preserve">ies, such as the bourbon-spiked </w:t>
      </w:r>
      <w:r w:rsidRPr="00930600">
        <w:rPr>
          <w:rFonts w:cstheme="minorHAnsi"/>
          <w:i/>
        </w:rPr>
        <w:t>Sinabun</w:t>
      </w:r>
      <w:r w:rsidRPr="00930600">
        <w:rPr>
          <w:rFonts w:cstheme="minorHAnsi"/>
        </w:rPr>
        <w:t xml:space="preserve"> or the </w:t>
      </w:r>
      <w:r w:rsidRPr="00930600">
        <w:rPr>
          <w:rFonts w:cstheme="minorHAnsi"/>
          <w:i/>
        </w:rPr>
        <w:t>Hole Molé</w:t>
      </w:r>
      <w:r w:rsidR="00A82643">
        <w:rPr>
          <w:rFonts w:cstheme="minorHAnsi"/>
          <w:i/>
        </w:rPr>
        <w:t xml:space="preserve"> </w:t>
      </w:r>
      <w:r w:rsidRPr="00930600">
        <w:rPr>
          <w:rFonts w:cstheme="minorHAnsi"/>
        </w:rPr>
        <w:t>made with mezcal-infused chocolate molé cake. Operating out of a state-of-the-art commercial kitchen in the heart of downtown Phoenix, High Spirited Cupcakes are av</w:t>
      </w:r>
      <w:r w:rsidR="00F5233F">
        <w:rPr>
          <w:rFonts w:cstheme="minorHAnsi"/>
        </w:rPr>
        <w:t>ailable for delivery throughout the Phoenix metropolitan area</w:t>
      </w:r>
      <w:r w:rsidRPr="00930600">
        <w:rPr>
          <w:rFonts w:cstheme="minorHAnsi"/>
        </w:rPr>
        <w:t xml:space="preserve">, as well as curbside pickup at the </w:t>
      </w:r>
      <w:hyperlink r:id="rId12" w:history="1">
        <w:r w:rsidRPr="00930600">
          <w:rPr>
            <w:rStyle w:val="Hyperlink"/>
            <w:rFonts w:cstheme="minorHAnsi"/>
          </w:rPr>
          <w:t>Residence Inn/Courtyard Phoenix Downtown</w:t>
        </w:r>
      </w:hyperlink>
      <w:r w:rsidRPr="00930600">
        <w:rPr>
          <w:rFonts w:cstheme="minorHAnsi"/>
        </w:rPr>
        <w:t xml:space="preserve"> (132 S. Central Ave.). High Spirited Cupcakes are also available at</w:t>
      </w:r>
      <w:r>
        <w:rPr>
          <w:rFonts w:cstheme="minorHAnsi"/>
        </w:rPr>
        <w:t xml:space="preserve"> </w:t>
      </w:r>
      <w:r w:rsidRPr="00930600">
        <w:rPr>
          <w:rFonts w:cstheme="minorHAnsi"/>
        </w:rPr>
        <w:t xml:space="preserve">The Bistro inside the </w:t>
      </w:r>
      <w:hyperlink r:id="rId13" w:history="1">
        <w:r w:rsidRPr="00F5233F">
          <w:rPr>
            <w:rStyle w:val="Hyperlink"/>
            <w:rFonts w:cstheme="minorHAnsi"/>
          </w:rPr>
          <w:t>Residence Inn/Courtyard</w:t>
        </w:r>
      </w:hyperlink>
      <w:r w:rsidRPr="00930600">
        <w:rPr>
          <w:rFonts w:cstheme="minorHAnsi"/>
        </w:rPr>
        <w:t xml:space="preserve"> (non-alcoholic only) and at </w:t>
      </w:r>
      <w:hyperlink r:id="rId14" w:history="1">
        <w:r w:rsidRPr="00F5233F">
          <w:rPr>
            <w:rStyle w:val="Hyperlink"/>
            <w:rFonts w:cstheme="minorHAnsi"/>
          </w:rPr>
          <w:t>Bitter &amp; Twisted</w:t>
        </w:r>
      </w:hyperlink>
      <w:r w:rsidRPr="00930600">
        <w:rPr>
          <w:rFonts w:cstheme="minorHAnsi"/>
        </w:rPr>
        <w:t xml:space="preserve"> (three different rotating flavors).</w:t>
      </w:r>
      <w:r w:rsidR="00A82643">
        <w:rPr>
          <w:rFonts w:cstheme="minorHAnsi"/>
        </w:rPr>
        <w:t xml:space="preserve"> </w:t>
      </w:r>
      <w:r w:rsidRPr="00930600">
        <w:rPr>
          <w:rFonts w:cstheme="minorHAnsi"/>
        </w:rPr>
        <w:t xml:space="preserve">High Spirited Cupcakes cost $48 per dozen, and orders must be made 72-hours in advance. </w:t>
      </w:r>
    </w:p>
    <w:p w:rsidR="00930600" w:rsidRDefault="001138BB" w:rsidP="001138BB">
      <w:pPr>
        <w:jc w:val="center"/>
        <w:rPr>
          <w:rFonts w:cstheme="minorHAnsi"/>
        </w:rPr>
      </w:pPr>
      <w:r>
        <w:rPr>
          <w:rFonts w:cstheme="minorHAnsi"/>
          <w:noProof/>
        </w:rPr>
        <w:drawing>
          <wp:inline distT="0" distB="0" distL="0" distR="0">
            <wp:extent cx="4083050" cy="2654300"/>
            <wp:effectExtent l="19050" t="0" r="0" b="0"/>
            <wp:docPr id="12" name="Picture 10" descr="High Spirited Cupca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Spirited Cupcakes.jpg"/>
                    <pic:cNvPicPr/>
                  </pic:nvPicPr>
                  <pic:blipFill>
                    <a:blip r:embed="rId15" cstate="print"/>
                    <a:stretch>
                      <a:fillRect/>
                    </a:stretch>
                  </pic:blipFill>
                  <pic:spPr>
                    <a:xfrm>
                      <a:off x="0" y="0"/>
                      <a:ext cx="4085756" cy="2656059"/>
                    </a:xfrm>
                    <a:prstGeom prst="rect">
                      <a:avLst/>
                    </a:prstGeom>
                  </pic:spPr>
                </pic:pic>
              </a:graphicData>
            </a:graphic>
          </wp:inline>
        </w:drawing>
      </w:r>
    </w:p>
    <w:p w:rsidR="001138BB" w:rsidRPr="001138BB" w:rsidRDefault="001138BB" w:rsidP="001138BB">
      <w:pPr>
        <w:ind w:left="3600"/>
        <w:rPr>
          <w:rFonts w:cstheme="minorHAnsi"/>
          <w:sz w:val="18"/>
          <w:szCs w:val="18"/>
        </w:rPr>
      </w:pPr>
      <w:r>
        <w:rPr>
          <w:rFonts w:cstheme="minorHAnsi"/>
        </w:rPr>
        <w:t xml:space="preserve">          </w:t>
      </w:r>
      <w:r w:rsidRPr="001138BB">
        <w:rPr>
          <w:rFonts w:cstheme="minorHAnsi"/>
          <w:sz w:val="18"/>
          <w:szCs w:val="18"/>
        </w:rPr>
        <w:t xml:space="preserve">High Spirited Cupcakes </w:t>
      </w:r>
    </w:p>
    <w:p w:rsidR="00DF347D" w:rsidRPr="00D4607A" w:rsidRDefault="001138BB" w:rsidP="00DF347D">
      <w:pPr>
        <w:spacing w:after="0" w:line="240" w:lineRule="auto"/>
        <w:rPr>
          <w:rFonts w:cstheme="minorHAnsi"/>
          <w:b/>
          <w:bCs/>
        </w:rPr>
      </w:pPr>
      <w:r w:rsidRPr="00930ED2">
        <w:rPr>
          <w:rFonts w:cstheme="minorHAnsi"/>
          <w:b/>
          <w:noProof/>
        </w:rPr>
        <w:lastRenderedPageBreak/>
        <w:drawing>
          <wp:anchor distT="0" distB="0" distL="114300" distR="114300" simplePos="0" relativeHeight="251662336" behindDoc="1" locked="0" layoutInCell="1" allowOverlap="1">
            <wp:simplePos x="0" y="0"/>
            <wp:positionH relativeFrom="column">
              <wp:posOffset>-158750</wp:posOffset>
            </wp:positionH>
            <wp:positionV relativeFrom="paragraph">
              <wp:posOffset>57150</wp:posOffset>
            </wp:positionV>
            <wp:extent cx="3073400" cy="2254250"/>
            <wp:effectExtent l="19050" t="0" r="0" b="0"/>
            <wp:wrapTight wrapText="bothSides">
              <wp:wrapPolygon edited="0">
                <wp:start x="-134" y="0"/>
                <wp:lineTo x="-134" y="21357"/>
                <wp:lineTo x="21555" y="21357"/>
                <wp:lineTo x="21555" y="0"/>
                <wp:lineTo x="-134" y="0"/>
              </wp:wrapPolygon>
            </wp:wrapTight>
            <wp:docPr id="2" name="Picture 1" descr="MowryCottonD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wryCottonDining.jpg"/>
                    <pic:cNvPicPr/>
                  </pic:nvPicPr>
                  <pic:blipFill>
                    <a:blip r:embed="rId16" cstate="print"/>
                    <a:stretch>
                      <a:fillRect/>
                    </a:stretch>
                  </pic:blipFill>
                  <pic:spPr>
                    <a:xfrm>
                      <a:off x="0" y="0"/>
                      <a:ext cx="3073400" cy="2254250"/>
                    </a:xfrm>
                    <a:prstGeom prst="rect">
                      <a:avLst/>
                    </a:prstGeom>
                  </pic:spPr>
                </pic:pic>
              </a:graphicData>
            </a:graphic>
          </wp:anchor>
        </w:drawing>
      </w:r>
      <w:r w:rsidR="00DF347D" w:rsidRPr="00930ED2">
        <w:rPr>
          <w:rFonts w:cstheme="minorHAnsi"/>
          <w:b/>
        </w:rPr>
        <w:t>The Phoenician</w:t>
      </w:r>
      <w:r w:rsidR="000C27FE">
        <w:rPr>
          <w:rFonts w:cstheme="minorHAnsi"/>
          <w:b/>
          <w:bCs/>
        </w:rPr>
        <w:t> O</w:t>
      </w:r>
      <w:r w:rsidR="00DF347D" w:rsidRPr="00930ED2">
        <w:rPr>
          <w:rFonts w:cstheme="minorHAnsi"/>
          <w:b/>
          <w:bCs/>
        </w:rPr>
        <w:t>pens</w:t>
      </w:r>
      <w:r w:rsidR="000C27FE">
        <w:rPr>
          <w:rFonts w:cstheme="minorHAnsi"/>
          <w:b/>
          <w:bCs/>
        </w:rPr>
        <w:t xml:space="preserve"> its Newest Restaurant C</w:t>
      </w:r>
      <w:r w:rsidR="00DF347D" w:rsidRPr="00D4607A">
        <w:rPr>
          <w:rFonts w:cstheme="minorHAnsi"/>
          <w:b/>
          <w:bCs/>
        </w:rPr>
        <w:t>oncept</w:t>
      </w:r>
    </w:p>
    <w:p w:rsidR="001138BB" w:rsidRDefault="006F5184" w:rsidP="006F5184">
      <w:pPr>
        <w:pStyle w:val="NormalWeb"/>
        <w:shd w:val="clear" w:color="auto" w:fill="FFFFFF"/>
        <w:spacing w:before="0" w:beforeAutospacing="0" w:after="0" w:afterAutospacing="0"/>
        <w:rPr>
          <w:rFonts w:asciiTheme="minorHAnsi" w:hAnsiTheme="minorHAnsi" w:cstheme="minorHAnsi"/>
          <w:sz w:val="22"/>
          <w:szCs w:val="22"/>
        </w:rPr>
      </w:pPr>
      <w:r w:rsidRPr="00D4607A">
        <w:rPr>
          <w:rFonts w:asciiTheme="minorHAnsi" w:hAnsiTheme="minorHAnsi" w:cstheme="minorHAnsi"/>
          <w:sz w:val="22"/>
          <w:szCs w:val="22"/>
        </w:rPr>
        <w:t>One of Arizona’s most iconic resorts</w:t>
      </w:r>
      <w:r w:rsidR="00F5233F">
        <w:rPr>
          <w:rFonts w:asciiTheme="minorHAnsi" w:hAnsiTheme="minorHAnsi" w:cstheme="minorHAnsi"/>
          <w:sz w:val="22"/>
          <w:szCs w:val="22"/>
        </w:rPr>
        <w:t xml:space="preserve">, </w:t>
      </w:r>
      <w:hyperlink r:id="rId17" w:history="1">
        <w:r w:rsidRPr="00EB4CC0">
          <w:rPr>
            <w:rStyle w:val="Hyperlink"/>
            <w:rFonts w:asciiTheme="minorHAnsi" w:hAnsiTheme="minorHAnsi" w:cstheme="minorHAnsi"/>
            <w:sz w:val="22"/>
            <w:szCs w:val="22"/>
          </w:rPr>
          <w:t>The Phoenician</w:t>
        </w:r>
      </w:hyperlink>
      <w:r w:rsidR="00F5233F" w:rsidRPr="00EB4CC0">
        <w:rPr>
          <w:rFonts w:asciiTheme="minorHAnsi" w:hAnsiTheme="minorHAnsi" w:cstheme="minorHAnsi"/>
          <w:sz w:val="22"/>
          <w:szCs w:val="22"/>
        </w:rPr>
        <w:t xml:space="preserve">, </w:t>
      </w:r>
      <w:r w:rsidRPr="00D4607A">
        <w:rPr>
          <w:rFonts w:asciiTheme="minorHAnsi" w:hAnsiTheme="minorHAnsi" w:cstheme="minorHAnsi"/>
          <w:sz w:val="22"/>
          <w:szCs w:val="22"/>
        </w:rPr>
        <w:t>opens its newest restaurant concept</w:t>
      </w:r>
      <w:r w:rsidR="00AD17B5" w:rsidRPr="00EB4CC0">
        <w:rPr>
          <w:rFonts w:asciiTheme="minorHAnsi" w:hAnsiTheme="minorHAnsi" w:cstheme="minorHAnsi"/>
          <w:sz w:val="22"/>
          <w:szCs w:val="22"/>
        </w:rPr>
        <w:t xml:space="preserve">, </w:t>
      </w:r>
      <w:hyperlink r:id="rId18" w:history="1">
        <w:r w:rsidRPr="001436E1">
          <w:rPr>
            <w:rStyle w:val="Hyperlink"/>
            <w:rFonts w:ascii="Calibri" w:eastAsiaTheme="minorHAnsi" w:hAnsi="Calibri" w:cs="Calibri"/>
            <w:bCs/>
            <w:sz w:val="22"/>
            <w:szCs w:val="22"/>
          </w:rPr>
          <w:t>Mowry &amp; Cotton</w:t>
        </w:r>
      </w:hyperlink>
      <w:r w:rsidR="002114E8">
        <w:rPr>
          <w:rFonts w:asciiTheme="minorHAnsi" w:hAnsiTheme="minorHAnsi" w:cstheme="minorHAnsi"/>
          <w:sz w:val="22"/>
          <w:szCs w:val="22"/>
        </w:rPr>
        <w:t xml:space="preserve">. </w:t>
      </w:r>
      <w:r w:rsidR="00B15C1C">
        <w:rPr>
          <w:rFonts w:asciiTheme="minorHAnsi" w:hAnsiTheme="minorHAnsi" w:cstheme="minorHAnsi"/>
          <w:sz w:val="22"/>
          <w:szCs w:val="22"/>
        </w:rPr>
        <w:t>The</w:t>
      </w:r>
      <w:r w:rsidR="002114E8">
        <w:rPr>
          <w:rFonts w:asciiTheme="minorHAnsi" w:hAnsiTheme="minorHAnsi" w:cstheme="minorHAnsi"/>
          <w:sz w:val="22"/>
          <w:szCs w:val="22"/>
        </w:rPr>
        <w:t xml:space="preserve"> restaurant features</w:t>
      </w:r>
      <w:r w:rsidRPr="00D4607A">
        <w:rPr>
          <w:rFonts w:asciiTheme="minorHAnsi" w:hAnsiTheme="minorHAnsi" w:cstheme="minorHAnsi"/>
          <w:sz w:val="22"/>
          <w:szCs w:val="22"/>
        </w:rPr>
        <w:t xml:space="preserve"> everyday vibes and a seasonally inspired menu by emerging chef Tandy Peterson. Outfitted for the modern rebel, Mowry &amp; Cotton is a departure from the traditional luxury scene at The Phoenician, providing an inviting, unintimidating spot to kick up one’s feet and break bread with friends and neighbors. Bold and original, the eatery offers an expansive indoor/outdoor dining space with seating for up to 340, while carefully tailored accoutrements and contemporary takes on an Old West aesthetic combine to create a comfortable, welcome addition to the </w:t>
      </w:r>
      <w:r w:rsidRPr="00930ED2">
        <w:rPr>
          <w:rFonts w:asciiTheme="minorHAnsi" w:hAnsiTheme="minorHAnsi" w:cstheme="minorHAnsi"/>
          <w:sz w:val="22"/>
          <w:szCs w:val="22"/>
        </w:rPr>
        <w:t>AAA Five</w:t>
      </w:r>
      <w:r w:rsidR="00930ED2" w:rsidRPr="00930ED2">
        <w:rPr>
          <w:rFonts w:asciiTheme="minorHAnsi" w:hAnsiTheme="minorHAnsi" w:cstheme="minorHAnsi"/>
          <w:sz w:val="22"/>
          <w:szCs w:val="22"/>
        </w:rPr>
        <w:t>-</w:t>
      </w:r>
      <w:r w:rsidRPr="00930ED2">
        <w:rPr>
          <w:rFonts w:asciiTheme="minorHAnsi" w:hAnsiTheme="minorHAnsi" w:cstheme="minorHAnsi"/>
          <w:sz w:val="22"/>
          <w:szCs w:val="22"/>
        </w:rPr>
        <w:t>Diamond resort.</w:t>
      </w:r>
      <w:r w:rsidR="00D4607A">
        <w:rPr>
          <w:rFonts w:asciiTheme="minorHAnsi" w:hAnsiTheme="minorHAnsi" w:cstheme="minorHAnsi"/>
          <w:sz w:val="22"/>
          <w:szCs w:val="22"/>
        </w:rPr>
        <w:t xml:space="preserve">                          </w:t>
      </w:r>
      <w:r w:rsidR="00DB2BDF">
        <w:rPr>
          <w:rFonts w:asciiTheme="minorHAnsi" w:hAnsiTheme="minorHAnsi" w:cstheme="minorHAnsi"/>
          <w:sz w:val="22"/>
          <w:szCs w:val="22"/>
        </w:rPr>
        <w:t xml:space="preserve">                </w:t>
      </w:r>
      <w:r w:rsidR="00D4607A">
        <w:rPr>
          <w:rFonts w:asciiTheme="minorHAnsi" w:hAnsiTheme="minorHAnsi" w:cstheme="minorHAnsi"/>
          <w:sz w:val="22"/>
          <w:szCs w:val="22"/>
        </w:rPr>
        <w:t xml:space="preserve"> </w:t>
      </w:r>
      <w:r w:rsidR="001138BB">
        <w:rPr>
          <w:rFonts w:asciiTheme="minorHAnsi" w:hAnsiTheme="minorHAnsi" w:cstheme="minorHAnsi"/>
          <w:sz w:val="22"/>
          <w:szCs w:val="22"/>
        </w:rPr>
        <w:t xml:space="preserve">  </w:t>
      </w:r>
    </w:p>
    <w:p w:rsidR="006F5184" w:rsidRPr="00DF347D" w:rsidRDefault="001138BB" w:rsidP="006F5184">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                </w:t>
      </w:r>
      <w:r w:rsidR="00D4607A" w:rsidRPr="00D4607A">
        <w:rPr>
          <w:rFonts w:ascii="Calibri" w:eastAsiaTheme="minorHAnsi" w:hAnsi="Calibri" w:cs="Calibri"/>
          <w:sz w:val="18"/>
          <w:szCs w:val="18"/>
        </w:rPr>
        <w:t>Mowry &amp; Cotton at The Phoenician</w:t>
      </w:r>
    </w:p>
    <w:p w:rsidR="006F5184" w:rsidRDefault="006F5184" w:rsidP="00DF347D">
      <w:pPr>
        <w:pStyle w:val="NoSpacing"/>
        <w:jc w:val="center"/>
        <w:rPr>
          <w:b/>
          <w:sz w:val="32"/>
          <w:u w:val="single"/>
        </w:rPr>
      </w:pPr>
    </w:p>
    <w:p w:rsidR="00B07418" w:rsidRDefault="00B07418" w:rsidP="007F3901">
      <w:pPr>
        <w:pStyle w:val="NoSpacing"/>
        <w:rPr>
          <w:b/>
          <w:sz w:val="32"/>
          <w:u w:val="single"/>
        </w:rPr>
      </w:pPr>
    </w:p>
    <w:p w:rsidR="00AA3B30" w:rsidRDefault="00AA3B30" w:rsidP="007F3901">
      <w:pPr>
        <w:pStyle w:val="NoSpacing"/>
        <w:rPr>
          <w:b/>
          <w:sz w:val="32"/>
          <w:u w:val="single"/>
        </w:rPr>
      </w:pPr>
    </w:p>
    <w:p w:rsidR="007F3901" w:rsidRDefault="007F3901" w:rsidP="007F3901">
      <w:pPr>
        <w:pStyle w:val="NoSpacing"/>
        <w:rPr>
          <w:b/>
          <w:sz w:val="32"/>
          <w:u w:val="single"/>
        </w:rPr>
      </w:pPr>
      <w:r w:rsidRPr="002B10F6">
        <w:rPr>
          <w:b/>
          <w:sz w:val="32"/>
          <w:u w:val="single"/>
        </w:rPr>
        <w:t xml:space="preserve">Culture/Heritage </w:t>
      </w:r>
    </w:p>
    <w:p w:rsidR="00E110BB" w:rsidRDefault="00E110BB" w:rsidP="00E110BB">
      <w:pPr>
        <w:pStyle w:val="NoSpacing"/>
        <w:rPr>
          <w:rFonts w:ascii="Calibri" w:hAnsi="Calibri" w:cs="Calibri"/>
          <w:b/>
          <w:bCs/>
        </w:rPr>
      </w:pPr>
    </w:p>
    <w:p w:rsidR="00E110BB" w:rsidRDefault="00E110BB" w:rsidP="00E110BB">
      <w:pPr>
        <w:pStyle w:val="NoSpacing"/>
        <w:rPr>
          <w:rFonts w:ascii="Calibri" w:hAnsi="Calibri" w:cs="Calibri"/>
          <w:b/>
          <w:bCs/>
        </w:rPr>
      </w:pPr>
      <w:r>
        <w:rPr>
          <w:rFonts w:ascii="Calibri" w:hAnsi="Calibri" w:cs="Calibri"/>
          <w:b/>
          <w:bCs/>
        </w:rPr>
        <w:t>New History of Local Winemaking Exhibit at Sedona Heritage Museum</w:t>
      </w:r>
    </w:p>
    <w:p w:rsidR="00155E7D" w:rsidRPr="00155E7D" w:rsidRDefault="00E110BB" w:rsidP="00155E7D">
      <w:pPr>
        <w:pStyle w:val="NoSpacing"/>
        <w:rPr>
          <w:rFonts w:ascii="Calibri" w:hAnsi="Calibri" w:cs="Calibri"/>
        </w:rPr>
      </w:pPr>
      <w:r w:rsidRPr="00E110BB">
        <w:rPr>
          <w:rStyle w:val="Hyperlink"/>
          <w:rFonts w:cstheme="minorHAnsi"/>
          <w:bCs/>
          <w:noProof/>
        </w:rPr>
        <w:drawing>
          <wp:anchor distT="0" distB="0" distL="114300" distR="114300" simplePos="0" relativeHeight="251658240" behindDoc="1" locked="0" layoutInCell="1" allowOverlap="1">
            <wp:simplePos x="0" y="0"/>
            <wp:positionH relativeFrom="column">
              <wp:posOffset>3778250</wp:posOffset>
            </wp:positionH>
            <wp:positionV relativeFrom="paragraph">
              <wp:posOffset>127635</wp:posOffset>
            </wp:positionV>
            <wp:extent cx="2876550" cy="3086100"/>
            <wp:effectExtent l="19050" t="0" r="0" b="0"/>
            <wp:wrapTight wrapText="bothSides">
              <wp:wrapPolygon edited="0">
                <wp:start x="-143" y="0"/>
                <wp:lineTo x="-143" y="21467"/>
                <wp:lineTo x="21600" y="21467"/>
                <wp:lineTo x="21600" y="0"/>
                <wp:lineTo x="-143" y="0"/>
              </wp:wrapPolygon>
            </wp:wrapTight>
            <wp:docPr id="4" name="Picture 0" descr="Schuerman 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uerman 905.jpg"/>
                    <pic:cNvPicPr/>
                  </pic:nvPicPr>
                  <pic:blipFill>
                    <a:blip r:embed="rId19" cstate="print"/>
                    <a:stretch>
                      <a:fillRect/>
                    </a:stretch>
                  </pic:blipFill>
                  <pic:spPr>
                    <a:xfrm>
                      <a:off x="0" y="0"/>
                      <a:ext cx="2876550" cy="3086100"/>
                    </a:xfrm>
                    <a:prstGeom prst="rect">
                      <a:avLst/>
                    </a:prstGeom>
                  </pic:spPr>
                </pic:pic>
              </a:graphicData>
            </a:graphic>
          </wp:anchor>
        </w:drawing>
      </w:r>
      <w:hyperlink r:id="rId20" w:history="1">
        <w:r w:rsidRPr="002F7373">
          <w:rPr>
            <w:rStyle w:val="Hyperlink"/>
            <w:rFonts w:cstheme="minorHAnsi"/>
            <w:bCs/>
          </w:rPr>
          <w:t>The Sedona Heritage Museum</w:t>
        </w:r>
      </w:hyperlink>
      <w:r>
        <w:rPr>
          <w:rFonts w:ascii="Calibri" w:hAnsi="Calibri" w:cs="Calibri"/>
        </w:rPr>
        <w:t xml:space="preserve"> </w:t>
      </w:r>
      <w:r w:rsidR="00155E7D" w:rsidRPr="00155E7D">
        <w:rPr>
          <w:rFonts w:ascii="Calibri" w:hAnsi="Calibri" w:cs="Calibri"/>
        </w:rPr>
        <w:t xml:space="preserve">has announced the opening of its newest permanent exhibit featuring the area’s unique wine-making history. The exhibit highlights the Verde Valley wine industry, the Heinrich and Dorette Schuerman wine-making family and the impact of Prohibition. One of the most innovative features of the new exhibit is a virtual reality tour that recreates a walk through the Schuerman vineyard. Schuerman’s was the first commercial winery in Arizona. The family produced wine in their stone winery from 1884 to 1917. The exhibit incorporates other modern technology, including interpretative audio readings of Schuerman’s letters written while Heinrich was incarcerated during Prohibition, a digital photo slide show and a touch-screen monitor that hosts an interactive timeline of the area’s wine history and milestones. The exhibit is the result of a grant from the City of Sedona and private donations. The Sedona Heritage Museum is located at 735 Jordan Road in Jordan Historical Park in Uptown Sedona and is open daily from 11:00 a.m. to 3:00 p.m.              </w:t>
      </w:r>
    </w:p>
    <w:p w:rsidR="00E110BB" w:rsidRPr="00E110BB" w:rsidRDefault="00F5233F" w:rsidP="00E110BB">
      <w:pPr>
        <w:pStyle w:val="NoSpacing"/>
        <w:rPr>
          <w:rFonts w:ascii="Calibri" w:hAnsi="Calibri" w:cs="Calibri"/>
          <w:b/>
          <w:bCs/>
          <w:sz w:val="18"/>
          <w:szCs w:val="18"/>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p>
    <w:p w:rsidR="001138BB" w:rsidRDefault="00B07418" w:rsidP="00B07418">
      <w:pPr>
        <w:spacing w:after="0" w:line="240" w:lineRule="auto"/>
        <w:ind w:left="6480"/>
        <w:rPr>
          <w:rFonts w:ascii="Helvetica" w:eastAsia="Times New Roman" w:hAnsi="Helvetica" w:cs="Times New Roman"/>
          <w:color w:val="333333"/>
          <w:sz w:val="18"/>
          <w:szCs w:val="18"/>
        </w:rPr>
      </w:pPr>
      <w:r>
        <w:rPr>
          <w:rFonts w:ascii="Calibri" w:hAnsi="Calibri" w:cs="Calibri"/>
          <w:sz w:val="18"/>
          <w:szCs w:val="18"/>
        </w:rPr>
        <w:t xml:space="preserve">   </w:t>
      </w:r>
      <w:r w:rsidR="00AA3B30">
        <w:rPr>
          <w:rFonts w:ascii="Calibri" w:hAnsi="Calibri" w:cs="Calibri"/>
          <w:sz w:val="18"/>
          <w:szCs w:val="18"/>
        </w:rPr>
        <w:t xml:space="preserve">   </w:t>
      </w:r>
      <w:r w:rsidRPr="00E110BB">
        <w:rPr>
          <w:rFonts w:ascii="Calibri" w:hAnsi="Calibri" w:cs="Calibri"/>
          <w:sz w:val="18"/>
          <w:szCs w:val="18"/>
        </w:rPr>
        <w:t>Red R</w:t>
      </w:r>
      <w:r>
        <w:rPr>
          <w:rFonts w:ascii="Calibri" w:hAnsi="Calibri" w:cs="Calibri"/>
          <w:sz w:val="18"/>
          <w:szCs w:val="18"/>
        </w:rPr>
        <w:t>ock winery building / Schuerman family</w:t>
      </w:r>
      <w:r>
        <w:rPr>
          <w:rFonts w:ascii="Calibri" w:hAnsi="Calibri" w:cs="Calibri"/>
        </w:rPr>
        <w:t xml:space="preserve">                                                                                                    </w:t>
      </w:r>
    </w:p>
    <w:p w:rsidR="001138BB" w:rsidRDefault="001138BB" w:rsidP="00E110BB">
      <w:pPr>
        <w:spacing w:after="0" w:line="240" w:lineRule="auto"/>
        <w:rPr>
          <w:b/>
          <w:bCs/>
          <w:color w:val="000000"/>
          <w:sz w:val="32"/>
          <w:szCs w:val="28"/>
          <w:u w:val="single"/>
        </w:rPr>
      </w:pPr>
    </w:p>
    <w:p w:rsidR="00B07418" w:rsidRDefault="00B07418" w:rsidP="00E110BB">
      <w:pPr>
        <w:spacing w:after="0" w:line="240" w:lineRule="auto"/>
        <w:rPr>
          <w:b/>
          <w:bCs/>
          <w:color w:val="000000"/>
          <w:sz w:val="32"/>
          <w:szCs w:val="28"/>
          <w:u w:val="single"/>
        </w:rPr>
      </w:pPr>
    </w:p>
    <w:p w:rsidR="00B07418" w:rsidRDefault="00B07418" w:rsidP="00E110BB">
      <w:pPr>
        <w:spacing w:after="0" w:line="240" w:lineRule="auto"/>
        <w:rPr>
          <w:b/>
          <w:bCs/>
          <w:color w:val="000000"/>
          <w:sz w:val="32"/>
          <w:szCs w:val="28"/>
          <w:u w:val="single"/>
        </w:rPr>
      </w:pPr>
    </w:p>
    <w:p w:rsidR="00B07418" w:rsidRDefault="00B07418" w:rsidP="00E110BB">
      <w:pPr>
        <w:spacing w:after="0" w:line="240" w:lineRule="auto"/>
        <w:rPr>
          <w:b/>
          <w:bCs/>
          <w:color w:val="000000"/>
          <w:sz w:val="32"/>
          <w:szCs w:val="28"/>
          <w:u w:val="single"/>
        </w:rPr>
      </w:pPr>
    </w:p>
    <w:p w:rsidR="00E110BB" w:rsidRDefault="00E110BB" w:rsidP="00E110BB">
      <w:pPr>
        <w:spacing w:after="0" w:line="240" w:lineRule="auto"/>
        <w:rPr>
          <w:b/>
          <w:bCs/>
          <w:color w:val="000000"/>
          <w:sz w:val="32"/>
          <w:szCs w:val="28"/>
          <w:u w:val="single"/>
        </w:rPr>
      </w:pPr>
      <w:r w:rsidRPr="004017B5">
        <w:rPr>
          <w:b/>
          <w:bCs/>
          <w:color w:val="000000"/>
          <w:sz w:val="32"/>
          <w:szCs w:val="28"/>
          <w:u w:val="single"/>
        </w:rPr>
        <w:lastRenderedPageBreak/>
        <w:t>Hotel News</w:t>
      </w:r>
    </w:p>
    <w:p w:rsidR="001138BB" w:rsidRDefault="001138BB" w:rsidP="001138BB">
      <w:pPr>
        <w:pStyle w:val="NormalWeb"/>
        <w:shd w:val="clear" w:color="auto" w:fill="FFFFFF"/>
        <w:spacing w:before="0" w:beforeAutospacing="0" w:after="0" w:afterAutospacing="0"/>
        <w:rPr>
          <w:rFonts w:asciiTheme="minorHAnsi" w:hAnsiTheme="minorHAnsi" w:cstheme="minorHAnsi"/>
          <w:b/>
          <w:sz w:val="22"/>
          <w:szCs w:val="22"/>
        </w:rPr>
      </w:pPr>
    </w:p>
    <w:p w:rsidR="001138BB" w:rsidRDefault="00884A5B" w:rsidP="001138BB">
      <w:pPr>
        <w:pStyle w:val="NormalWeb"/>
        <w:shd w:val="clear" w:color="auto" w:fill="FFFFFF"/>
        <w:spacing w:before="0" w:beforeAutospacing="0" w:after="0" w:afterAutospacing="0"/>
        <w:rPr>
          <w:rFonts w:asciiTheme="minorHAnsi" w:hAnsiTheme="minorHAnsi" w:cstheme="minorHAnsi"/>
          <w:b/>
          <w:noProof/>
          <w:color w:val="333333"/>
          <w:sz w:val="22"/>
          <w:szCs w:val="22"/>
        </w:rPr>
      </w:pPr>
      <w:r>
        <w:rPr>
          <w:rFonts w:asciiTheme="minorHAnsi" w:hAnsiTheme="minorHAnsi" w:cstheme="minorHAnsi"/>
          <w:b/>
          <w:noProof/>
          <w:sz w:val="22"/>
          <w:szCs w:val="22"/>
        </w:rPr>
        <w:drawing>
          <wp:anchor distT="0" distB="0" distL="114300" distR="114300" simplePos="0" relativeHeight="251664384" behindDoc="1" locked="0" layoutInCell="1" allowOverlap="1">
            <wp:simplePos x="0" y="0"/>
            <wp:positionH relativeFrom="column">
              <wp:posOffset>3670300</wp:posOffset>
            </wp:positionH>
            <wp:positionV relativeFrom="paragraph">
              <wp:posOffset>95885</wp:posOffset>
            </wp:positionV>
            <wp:extent cx="2857500" cy="1936750"/>
            <wp:effectExtent l="19050" t="0" r="0" b="0"/>
            <wp:wrapTight wrapText="bothSides">
              <wp:wrapPolygon edited="0">
                <wp:start x="-144" y="0"/>
                <wp:lineTo x="-144" y="21458"/>
                <wp:lineTo x="21600" y="21458"/>
                <wp:lineTo x="21600" y="0"/>
                <wp:lineTo x="-144" y="0"/>
              </wp:wrapPolygon>
            </wp:wrapTight>
            <wp:docPr id="13" name="Picture 12" descr="Great Wolf Lo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Wolf Lodge.jpg"/>
                    <pic:cNvPicPr/>
                  </pic:nvPicPr>
                  <pic:blipFill>
                    <a:blip r:embed="rId21" cstate="print"/>
                    <a:stretch>
                      <a:fillRect/>
                    </a:stretch>
                  </pic:blipFill>
                  <pic:spPr>
                    <a:xfrm>
                      <a:off x="0" y="0"/>
                      <a:ext cx="2857500" cy="1936750"/>
                    </a:xfrm>
                    <a:prstGeom prst="rect">
                      <a:avLst/>
                    </a:prstGeom>
                  </pic:spPr>
                </pic:pic>
              </a:graphicData>
            </a:graphic>
          </wp:anchor>
        </w:drawing>
      </w:r>
      <w:r w:rsidR="00261E89">
        <w:rPr>
          <w:rFonts w:asciiTheme="minorHAnsi" w:hAnsiTheme="minorHAnsi" w:cstheme="minorHAnsi"/>
          <w:b/>
          <w:sz w:val="22"/>
          <w:szCs w:val="22"/>
        </w:rPr>
        <w:t>Arizona is set to be the Newest H</w:t>
      </w:r>
      <w:r w:rsidR="00DB2BDF" w:rsidRPr="00DB2BDF">
        <w:rPr>
          <w:rFonts w:asciiTheme="minorHAnsi" w:hAnsiTheme="minorHAnsi" w:cstheme="minorHAnsi"/>
          <w:b/>
          <w:sz w:val="22"/>
          <w:szCs w:val="22"/>
        </w:rPr>
        <w:t xml:space="preserve">ome of a </w:t>
      </w:r>
      <w:hyperlink r:id="rId22" w:history="1">
        <w:r w:rsidR="00DB2BDF" w:rsidRPr="00A82643">
          <w:rPr>
            <w:rStyle w:val="Hyperlink"/>
            <w:rFonts w:asciiTheme="minorHAnsi" w:hAnsiTheme="minorHAnsi" w:cstheme="minorHAnsi"/>
            <w:b/>
            <w:color w:val="auto"/>
            <w:sz w:val="22"/>
            <w:szCs w:val="22"/>
            <w:u w:val="none"/>
          </w:rPr>
          <w:t>Great Wolf Lodge</w:t>
        </w:r>
      </w:hyperlink>
      <w:r w:rsidR="00DB2BDF" w:rsidRPr="00DB2BDF">
        <w:rPr>
          <w:rFonts w:asciiTheme="minorHAnsi" w:hAnsiTheme="minorHAnsi" w:cstheme="minorHAnsi"/>
          <w:b/>
          <w:noProof/>
          <w:color w:val="333333"/>
          <w:sz w:val="22"/>
          <w:szCs w:val="22"/>
        </w:rPr>
        <w:t xml:space="preserve"> </w:t>
      </w:r>
    </w:p>
    <w:p w:rsidR="001138BB" w:rsidRPr="008621DB" w:rsidRDefault="005B28DD" w:rsidP="008621DB">
      <w:pPr>
        <w:pStyle w:val="NormalWeb"/>
        <w:shd w:val="clear" w:color="auto" w:fill="FFFFFF"/>
        <w:spacing w:before="0" w:beforeAutospacing="0" w:after="0" w:afterAutospacing="0"/>
        <w:rPr>
          <w:rFonts w:asciiTheme="minorHAnsi" w:hAnsiTheme="minorHAnsi" w:cstheme="minorHAnsi"/>
          <w:sz w:val="22"/>
          <w:szCs w:val="22"/>
        </w:rPr>
      </w:pPr>
      <w:r w:rsidRPr="001138BB">
        <w:rPr>
          <w:rFonts w:asciiTheme="minorHAnsi" w:hAnsiTheme="minorHAnsi" w:cstheme="minorHAnsi"/>
          <w:sz w:val="22"/>
          <w:szCs w:val="22"/>
        </w:rPr>
        <w:t xml:space="preserve">Opening in 2019, </w:t>
      </w:r>
      <w:hyperlink r:id="rId23" w:history="1">
        <w:r w:rsidRPr="00930ED2">
          <w:rPr>
            <w:rStyle w:val="Hyperlink"/>
            <w:rFonts w:asciiTheme="minorHAnsi" w:hAnsiTheme="minorHAnsi" w:cstheme="minorHAnsi"/>
            <w:noProof/>
            <w:sz w:val="22"/>
            <w:szCs w:val="22"/>
          </w:rPr>
          <w:t>Great Wolf Lodge Arizona</w:t>
        </w:r>
      </w:hyperlink>
      <w:r w:rsidRPr="001138BB">
        <w:rPr>
          <w:rFonts w:asciiTheme="minorHAnsi" w:hAnsiTheme="minorHAnsi" w:cstheme="minorHAnsi"/>
          <w:sz w:val="22"/>
          <w:szCs w:val="22"/>
        </w:rPr>
        <w:t xml:space="preserve"> will make a splash in the hospitality and tourism scene by bringing its impressive 85,000-square-foot indoor </w:t>
      </w:r>
      <w:r w:rsidR="008B5AD2" w:rsidRPr="001138BB">
        <w:rPr>
          <w:rFonts w:asciiTheme="minorHAnsi" w:hAnsiTheme="minorHAnsi" w:cstheme="minorHAnsi"/>
          <w:sz w:val="22"/>
          <w:szCs w:val="22"/>
        </w:rPr>
        <w:t>water</w:t>
      </w:r>
      <w:r w:rsidR="008B5AD2">
        <w:rPr>
          <w:rFonts w:asciiTheme="minorHAnsi" w:hAnsiTheme="minorHAnsi" w:cstheme="minorHAnsi"/>
          <w:sz w:val="22"/>
          <w:szCs w:val="22"/>
        </w:rPr>
        <w:t xml:space="preserve"> </w:t>
      </w:r>
      <w:r w:rsidR="008B5AD2" w:rsidRPr="001138BB">
        <w:rPr>
          <w:rFonts w:asciiTheme="minorHAnsi" w:hAnsiTheme="minorHAnsi" w:cstheme="minorHAnsi"/>
          <w:sz w:val="22"/>
          <w:szCs w:val="22"/>
        </w:rPr>
        <w:t>park</w:t>
      </w:r>
      <w:r w:rsidR="005526CC">
        <w:rPr>
          <w:rFonts w:asciiTheme="minorHAnsi" w:hAnsiTheme="minorHAnsi" w:cstheme="minorHAnsi"/>
          <w:sz w:val="22"/>
          <w:szCs w:val="22"/>
        </w:rPr>
        <w:t xml:space="preserve"> to the Phoenix metropolitan area</w:t>
      </w:r>
      <w:r w:rsidRPr="001138BB">
        <w:rPr>
          <w:rFonts w:asciiTheme="minorHAnsi" w:hAnsiTheme="minorHAnsi" w:cstheme="minorHAnsi"/>
          <w:sz w:val="22"/>
          <w:szCs w:val="22"/>
        </w:rPr>
        <w:t>. Highlights of the 350-room resort will include a 27,000-square-foot family entertainment center known as the Great Wolf Adventure Park, several dining options</w:t>
      </w:r>
      <w:r w:rsidRPr="00930ED2">
        <w:rPr>
          <w:rFonts w:asciiTheme="minorHAnsi" w:hAnsiTheme="minorHAnsi" w:cstheme="minorHAnsi"/>
          <w:sz w:val="22"/>
          <w:szCs w:val="22"/>
        </w:rPr>
        <w:t>, family friendly</w:t>
      </w:r>
      <w:r w:rsidRPr="001138BB">
        <w:rPr>
          <w:rFonts w:asciiTheme="minorHAnsi" w:hAnsiTheme="minorHAnsi" w:cstheme="minorHAnsi"/>
          <w:sz w:val="22"/>
          <w:szCs w:val="22"/>
        </w:rPr>
        <w:t xml:space="preserve"> suites in a variety of styles including </w:t>
      </w:r>
      <w:r w:rsidRPr="00930ED2">
        <w:rPr>
          <w:rFonts w:asciiTheme="minorHAnsi" w:hAnsiTheme="minorHAnsi" w:cstheme="minorHAnsi"/>
          <w:sz w:val="22"/>
          <w:szCs w:val="22"/>
        </w:rPr>
        <w:t>KidCabin suites</w:t>
      </w:r>
      <w:r w:rsidRPr="001138BB">
        <w:rPr>
          <w:rFonts w:asciiTheme="minorHAnsi" w:hAnsiTheme="minorHAnsi" w:cstheme="minorHAnsi"/>
          <w:sz w:val="22"/>
          <w:szCs w:val="22"/>
        </w:rPr>
        <w:t>, and nearly 6,500 square feet of flexible conferen</w:t>
      </w:r>
      <w:r w:rsidR="002F7373">
        <w:rPr>
          <w:rFonts w:asciiTheme="minorHAnsi" w:hAnsiTheme="minorHAnsi" w:cstheme="minorHAnsi"/>
          <w:sz w:val="22"/>
          <w:szCs w:val="22"/>
        </w:rPr>
        <w:t>ce space. The</w:t>
      </w:r>
      <w:r w:rsidRPr="001138BB">
        <w:rPr>
          <w:rFonts w:asciiTheme="minorHAnsi" w:hAnsiTheme="minorHAnsi" w:cstheme="minorHAnsi"/>
          <w:sz w:val="22"/>
          <w:szCs w:val="22"/>
        </w:rPr>
        <w:t xml:space="preserve"> hotel will be built </w:t>
      </w:r>
      <w:r w:rsidR="008621DB">
        <w:rPr>
          <w:rFonts w:asciiTheme="minorHAnsi" w:hAnsiTheme="minorHAnsi" w:cstheme="minorHAnsi"/>
          <w:sz w:val="22"/>
          <w:szCs w:val="22"/>
        </w:rPr>
        <w:t xml:space="preserve">in the </w:t>
      </w:r>
      <w:hyperlink r:id="rId24" w:history="1">
        <w:r w:rsidR="008621DB" w:rsidRPr="008621DB">
          <w:rPr>
            <w:rStyle w:val="Hyperlink"/>
            <w:rFonts w:asciiTheme="minorHAnsi" w:hAnsiTheme="minorHAnsi" w:cstheme="minorHAnsi"/>
            <w:sz w:val="22"/>
            <w:szCs w:val="22"/>
          </w:rPr>
          <w:t>Talking Stick Entertainment District</w:t>
        </w:r>
      </w:hyperlink>
      <w:r w:rsidR="008621DB">
        <w:rPr>
          <w:rFonts w:asciiTheme="minorHAnsi" w:hAnsiTheme="minorHAnsi" w:cstheme="minorHAnsi"/>
          <w:sz w:val="22"/>
          <w:szCs w:val="22"/>
        </w:rPr>
        <w:t xml:space="preserve"> </w:t>
      </w:r>
      <w:r w:rsidRPr="001138BB">
        <w:rPr>
          <w:rFonts w:asciiTheme="minorHAnsi" w:hAnsiTheme="minorHAnsi" w:cstheme="minorHAnsi"/>
          <w:sz w:val="22"/>
          <w:szCs w:val="22"/>
        </w:rPr>
        <w:t>next door to Salt River Fields, the Arizona Diamondbacks' and Colorado Rockies' spring-trai</w:t>
      </w:r>
      <w:r w:rsidR="008621DB">
        <w:rPr>
          <w:rFonts w:asciiTheme="minorHAnsi" w:hAnsiTheme="minorHAnsi" w:cstheme="minorHAnsi"/>
          <w:sz w:val="22"/>
          <w:szCs w:val="22"/>
        </w:rPr>
        <w:t>ning home.</w:t>
      </w:r>
      <w:r w:rsidR="008621DB">
        <w:rPr>
          <w:rFonts w:asciiTheme="minorHAnsi" w:hAnsiTheme="minorHAnsi" w:cstheme="minorHAnsi"/>
          <w:sz w:val="22"/>
          <w:szCs w:val="22"/>
        </w:rPr>
        <w:tab/>
      </w:r>
      <w:r w:rsidR="008621DB">
        <w:rPr>
          <w:rFonts w:asciiTheme="minorHAnsi" w:hAnsiTheme="minorHAnsi" w:cstheme="minorHAnsi"/>
          <w:sz w:val="22"/>
          <w:szCs w:val="22"/>
        </w:rPr>
        <w:tab/>
      </w:r>
      <w:r w:rsidR="008621DB">
        <w:rPr>
          <w:rFonts w:asciiTheme="minorHAnsi" w:hAnsiTheme="minorHAnsi" w:cstheme="minorHAnsi"/>
          <w:sz w:val="22"/>
          <w:szCs w:val="22"/>
        </w:rPr>
        <w:tab/>
      </w:r>
      <w:r w:rsidR="008621DB">
        <w:rPr>
          <w:rFonts w:asciiTheme="minorHAnsi" w:hAnsiTheme="minorHAnsi" w:cstheme="minorHAnsi"/>
          <w:sz w:val="22"/>
          <w:szCs w:val="22"/>
        </w:rPr>
        <w:tab/>
      </w:r>
      <w:r w:rsidR="008621DB">
        <w:rPr>
          <w:rFonts w:asciiTheme="minorHAnsi" w:hAnsiTheme="minorHAnsi" w:cstheme="minorHAnsi"/>
          <w:sz w:val="22"/>
          <w:szCs w:val="22"/>
        </w:rPr>
        <w:tab/>
      </w:r>
      <w:r w:rsidR="008621DB">
        <w:rPr>
          <w:rFonts w:asciiTheme="minorHAnsi" w:hAnsiTheme="minorHAnsi" w:cstheme="minorHAnsi"/>
          <w:sz w:val="22"/>
          <w:szCs w:val="22"/>
        </w:rPr>
        <w:tab/>
      </w:r>
      <w:r w:rsidR="008621DB">
        <w:rPr>
          <w:rFonts w:asciiTheme="minorHAnsi" w:hAnsiTheme="minorHAnsi" w:cstheme="minorHAnsi"/>
          <w:sz w:val="22"/>
          <w:szCs w:val="22"/>
        </w:rPr>
        <w:tab/>
      </w:r>
      <w:r w:rsidR="008621DB">
        <w:rPr>
          <w:rFonts w:asciiTheme="minorHAnsi" w:hAnsiTheme="minorHAnsi" w:cstheme="minorHAnsi"/>
          <w:sz w:val="22"/>
          <w:szCs w:val="22"/>
        </w:rPr>
        <w:tab/>
      </w:r>
      <w:r w:rsidR="008621DB">
        <w:rPr>
          <w:rFonts w:asciiTheme="minorHAnsi" w:hAnsiTheme="minorHAnsi" w:cstheme="minorHAnsi"/>
          <w:sz w:val="22"/>
          <w:szCs w:val="22"/>
        </w:rPr>
        <w:tab/>
      </w:r>
      <w:r w:rsidR="008621DB">
        <w:rPr>
          <w:rFonts w:asciiTheme="minorHAnsi" w:hAnsiTheme="minorHAnsi" w:cstheme="minorHAnsi"/>
          <w:sz w:val="22"/>
          <w:szCs w:val="22"/>
        </w:rPr>
        <w:tab/>
      </w:r>
      <w:r w:rsidR="001138BB" w:rsidRPr="00242A74">
        <w:rPr>
          <w:rFonts w:ascii="Calibri" w:hAnsi="Calibri" w:cs="Calibri"/>
          <w:sz w:val="18"/>
          <w:szCs w:val="18"/>
        </w:rPr>
        <w:t>Great Wolf Resorts Inc.</w:t>
      </w:r>
      <w:r w:rsidR="001138BB">
        <w:t xml:space="preserve"> </w:t>
      </w:r>
    </w:p>
    <w:p w:rsidR="001138BB" w:rsidRPr="001138BB" w:rsidRDefault="001138BB" w:rsidP="001138BB">
      <w:pPr>
        <w:pStyle w:val="NormalWeb"/>
        <w:shd w:val="clear" w:color="auto" w:fill="FFFFFF"/>
        <w:spacing w:before="0" w:beforeAutospacing="0" w:after="0" w:afterAutospacing="0"/>
        <w:jc w:val="center"/>
        <w:rPr>
          <w:rFonts w:asciiTheme="minorHAnsi" w:hAnsiTheme="minorHAnsi" w:cstheme="minorHAnsi"/>
          <w:b/>
          <w:noProof/>
          <w:color w:val="333333"/>
          <w:sz w:val="22"/>
          <w:szCs w:val="22"/>
        </w:rPr>
      </w:pPr>
    </w:p>
    <w:p w:rsidR="00FA7B17" w:rsidRDefault="00FA7B17" w:rsidP="00FA7B17">
      <w:pPr>
        <w:pStyle w:val="NoSpacing"/>
        <w:rPr>
          <w:rFonts w:cstheme="minorHAnsi"/>
          <w:szCs w:val="28"/>
        </w:rPr>
      </w:pPr>
      <w:r w:rsidRPr="002B10F6">
        <w:rPr>
          <w:b/>
          <w:sz w:val="32"/>
          <w:u w:val="single"/>
        </w:rPr>
        <w:t>Adventure</w:t>
      </w:r>
    </w:p>
    <w:p w:rsidR="002136BA" w:rsidRDefault="002136BA" w:rsidP="005839BD">
      <w:pPr>
        <w:spacing w:after="0" w:line="240" w:lineRule="auto"/>
        <w:rPr>
          <w:rFonts w:ascii="Calibri" w:hAnsi="Calibri" w:cs="Calibri"/>
          <w:b/>
          <w:bCs/>
        </w:rPr>
      </w:pPr>
    </w:p>
    <w:p w:rsidR="00FA7B17" w:rsidRDefault="00FA7B17" w:rsidP="005839BD">
      <w:pPr>
        <w:spacing w:after="0" w:line="240" w:lineRule="auto"/>
        <w:rPr>
          <w:rFonts w:ascii="Calibri" w:hAnsi="Calibri" w:cs="Calibri"/>
          <w:b/>
          <w:bCs/>
        </w:rPr>
      </w:pPr>
      <w:r w:rsidRPr="00FA7B17">
        <w:rPr>
          <w:rFonts w:ascii="Calibri" w:hAnsi="Calibri" w:cs="Calibri"/>
          <w:b/>
          <w:bCs/>
        </w:rPr>
        <w:t xml:space="preserve">New Zipline at Grand Canyon West </w:t>
      </w:r>
    </w:p>
    <w:p w:rsidR="00FA7B17" w:rsidRPr="005839BD" w:rsidRDefault="0043122B" w:rsidP="005839BD">
      <w:pPr>
        <w:pStyle w:val="Default"/>
        <w:rPr>
          <w:rFonts w:asciiTheme="minorHAnsi" w:hAnsiTheme="minorHAnsi" w:cstheme="minorBidi"/>
          <w:color w:val="auto"/>
          <w:sz w:val="22"/>
          <w:szCs w:val="22"/>
        </w:rPr>
      </w:pPr>
      <w:hyperlink r:id="rId25" w:history="1">
        <w:r w:rsidR="00FA7B17" w:rsidRPr="00DB0813">
          <w:rPr>
            <w:rStyle w:val="Hyperlink"/>
            <w:rFonts w:asciiTheme="minorHAnsi" w:hAnsiTheme="minorHAnsi" w:cstheme="minorHAnsi"/>
            <w:noProof/>
            <w:sz w:val="22"/>
            <w:szCs w:val="22"/>
          </w:rPr>
          <w:t>Grand Canyon West</w:t>
        </w:r>
      </w:hyperlink>
      <w:r w:rsidR="00FA7B17" w:rsidRPr="00DB0813">
        <w:rPr>
          <w:rFonts w:asciiTheme="minorHAnsi" w:hAnsiTheme="minorHAnsi" w:cstheme="minorBidi"/>
          <w:color w:val="auto"/>
          <w:sz w:val="22"/>
          <w:szCs w:val="22"/>
        </w:rPr>
        <w:t xml:space="preserve"> continues to add new exper</w:t>
      </w:r>
      <w:r w:rsidR="00261E89">
        <w:rPr>
          <w:rFonts w:asciiTheme="minorHAnsi" w:hAnsiTheme="minorHAnsi" w:cstheme="minorBidi"/>
          <w:color w:val="auto"/>
          <w:sz w:val="22"/>
          <w:szCs w:val="22"/>
        </w:rPr>
        <w:t>iences to thrill the more than one</w:t>
      </w:r>
      <w:r w:rsidR="00FA7B17" w:rsidRPr="00DB0813">
        <w:rPr>
          <w:rFonts w:asciiTheme="minorHAnsi" w:hAnsiTheme="minorHAnsi" w:cstheme="minorBidi"/>
          <w:color w:val="auto"/>
          <w:sz w:val="22"/>
          <w:szCs w:val="22"/>
        </w:rPr>
        <w:t xml:space="preserve"> million guests who ann</w:t>
      </w:r>
      <w:r w:rsidR="00DB0813">
        <w:rPr>
          <w:rFonts w:asciiTheme="minorHAnsi" w:hAnsiTheme="minorHAnsi" w:cstheme="minorBidi"/>
          <w:color w:val="auto"/>
          <w:sz w:val="22"/>
          <w:szCs w:val="22"/>
        </w:rPr>
        <w:t xml:space="preserve">ually visit the West Rim </w:t>
      </w:r>
      <w:r w:rsidR="00FA7B17" w:rsidRPr="00DB0813">
        <w:rPr>
          <w:rFonts w:asciiTheme="minorHAnsi" w:hAnsiTheme="minorHAnsi" w:cstheme="minorBidi"/>
          <w:color w:val="auto"/>
          <w:sz w:val="22"/>
          <w:szCs w:val="22"/>
        </w:rPr>
        <w:t>of t</w:t>
      </w:r>
      <w:r w:rsidR="005526CC" w:rsidRPr="00DB0813">
        <w:rPr>
          <w:rFonts w:asciiTheme="minorHAnsi" w:hAnsiTheme="minorHAnsi" w:cstheme="minorBidi"/>
          <w:color w:val="auto"/>
          <w:sz w:val="22"/>
          <w:szCs w:val="22"/>
        </w:rPr>
        <w:t>he Grand Canyon</w:t>
      </w:r>
      <w:r w:rsidR="00DB0813">
        <w:rPr>
          <w:rFonts w:asciiTheme="minorHAnsi" w:hAnsiTheme="minorHAnsi" w:cstheme="minorBidi"/>
          <w:color w:val="auto"/>
          <w:sz w:val="22"/>
          <w:szCs w:val="22"/>
        </w:rPr>
        <w:t>. The latest addition</w:t>
      </w:r>
      <w:r w:rsidR="002753BE" w:rsidRPr="00DB0813">
        <w:rPr>
          <w:rFonts w:asciiTheme="minorHAnsi" w:hAnsiTheme="minorHAnsi" w:cstheme="minorBidi"/>
          <w:color w:val="auto"/>
          <w:sz w:val="22"/>
          <w:szCs w:val="22"/>
        </w:rPr>
        <w:t xml:space="preserve"> is </w:t>
      </w:r>
      <w:r w:rsidR="00C33D6F">
        <w:rPr>
          <w:rFonts w:asciiTheme="minorHAnsi" w:hAnsiTheme="minorHAnsi" w:cstheme="minorBidi"/>
          <w:color w:val="auto"/>
          <w:sz w:val="22"/>
          <w:szCs w:val="22"/>
        </w:rPr>
        <w:t xml:space="preserve">a </w:t>
      </w:r>
      <w:r w:rsidR="00C33D6F" w:rsidRPr="00DB0813">
        <w:rPr>
          <w:rFonts w:asciiTheme="minorHAnsi" w:hAnsiTheme="minorHAnsi" w:cstheme="minorBidi"/>
          <w:color w:val="auto"/>
          <w:sz w:val="22"/>
          <w:szCs w:val="22"/>
        </w:rPr>
        <w:t>pair</w:t>
      </w:r>
      <w:r w:rsidR="00FA7B17" w:rsidRPr="00DB0813">
        <w:rPr>
          <w:rFonts w:asciiTheme="minorHAnsi" w:hAnsiTheme="minorHAnsi" w:cstheme="minorBidi"/>
          <w:color w:val="auto"/>
          <w:sz w:val="22"/>
          <w:szCs w:val="22"/>
        </w:rPr>
        <w:t xml:space="preserve"> of epic ziplines that will let adrenalin-seeking adventurers soar nearly 1,000 feet above the floor of a side canyon located amid the West Rim’s matchless scenery. </w:t>
      </w:r>
      <w:hyperlink r:id="rId26" w:history="1">
        <w:r w:rsidR="00FA7B17" w:rsidRPr="00DB0813">
          <w:rPr>
            <w:rStyle w:val="Hyperlink"/>
            <w:rFonts w:asciiTheme="minorHAnsi" w:hAnsiTheme="minorHAnsi" w:cstheme="minorHAnsi"/>
            <w:noProof/>
            <w:sz w:val="22"/>
            <w:szCs w:val="22"/>
          </w:rPr>
          <w:t>The Zipline at Grand Canyon West</w:t>
        </w:r>
      </w:hyperlink>
      <w:r w:rsidR="00FA7B17" w:rsidRPr="00DB0813">
        <w:rPr>
          <w:rFonts w:asciiTheme="minorHAnsi" w:hAnsiTheme="minorHAnsi" w:cstheme="minorBidi"/>
          <w:color w:val="auto"/>
          <w:sz w:val="22"/>
          <w:szCs w:val="22"/>
        </w:rPr>
        <w:t>, which opened January 2, 2018, consists of two “quad ziplines,” each with four steel cables running side-by-side in parallel formation, to allow groups to soar together</w:t>
      </w:r>
      <w:r w:rsidR="005526CC" w:rsidRPr="00DB0813">
        <w:rPr>
          <w:rFonts w:asciiTheme="minorHAnsi" w:hAnsiTheme="minorHAnsi" w:cstheme="minorBidi"/>
          <w:color w:val="auto"/>
          <w:sz w:val="22"/>
          <w:szCs w:val="22"/>
        </w:rPr>
        <w:t xml:space="preserve"> </w:t>
      </w:r>
      <w:r w:rsidR="00FA7B17" w:rsidRPr="00DB0813">
        <w:rPr>
          <w:rFonts w:asciiTheme="minorHAnsi" w:hAnsiTheme="minorHAnsi" w:cstheme="minorBidi"/>
          <w:color w:val="auto"/>
          <w:sz w:val="22"/>
          <w:szCs w:val="22"/>
        </w:rPr>
        <w:t>at speed</w:t>
      </w:r>
      <w:r w:rsidR="00884A5B" w:rsidRPr="00DB0813">
        <w:rPr>
          <w:rFonts w:asciiTheme="minorHAnsi" w:hAnsiTheme="minorHAnsi" w:cstheme="minorBidi"/>
          <w:color w:val="auto"/>
          <w:sz w:val="22"/>
          <w:szCs w:val="22"/>
        </w:rPr>
        <w:t xml:space="preserve">s approaching 50 miles per hour. </w:t>
      </w:r>
      <w:r w:rsidR="005839BD" w:rsidRPr="00DB0813">
        <w:rPr>
          <w:rFonts w:asciiTheme="minorHAnsi" w:hAnsiTheme="minorHAnsi" w:cstheme="minorBidi"/>
          <w:color w:val="auto"/>
          <w:sz w:val="22"/>
          <w:szCs w:val="22"/>
        </w:rPr>
        <w:t>The Zipline a</w:t>
      </w:r>
      <w:r w:rsidR="00884A5B" w:rsidRPr="00DB0813">
        <w:rPr>
          <w:rFonts w:asciiTheme="minorHAnsi" w:hAnsiTheme="minorHAnsi" w:cstheme="minorBidi"/>
          <w:color w:val="auto"/>
          <w:sz w:val="22"/>
          <w:szCs w:val="22"/>
        </w:rPr>
        <w:t>t Grand Canyon West will</w:t>
      </w:r>
      <w:r w:rsidR="005839BD" w:rsidRPr="00DB0813">
        <w:rPr>
          <w:rFonts w:asciiTheme="minorHAnsi" w:hAnsiTheme="minorHAnsi" w:cstheme="minorBidi"/>
          <w:color w:val="auto"/>
          <w:sz w:val="22"/>
          <w:szCs w:val="22"/>
        </w:rPr>
        <w:t xml:space="preserve"> accommodate an estimated 350,000 visitors annually.</w:t>
      </w:r>
      <w:r w:rsidR="00884A5B" w:rsidRPr="00DB0813">
        <w:rPr>
          <w:rFonts w:asciiTheme="minorHAnsi" w:hAnsiTheme="minorHAnsi" w:cstheme="minorBidi"/>
          <w:color w:val="auto"/>
          <w:sz w:val="22"/>
          <w:szCs w:val="22"/>
        </w:rPr>
        <w:t xml:space="preserve"> Ticket prices are </w:t>
      </w:r>
      <w:r w:rsidR="005839BD" w:rsidRPr="00DB0813">
        <w:rPr>
          <w:rFonts w:asciiTheme="minorHAnsi" w:hAnsiTheme="minorHAnsi" w:cstheme="minorBidi"/>
          <w:color w:val="auto"/>
          <w:sz w:val="22"/>
          <w:szCs w:val="22"/>
        </w:rPr>
        <w:t>$8</w:t>
      </w:r>
      <w:r w:rsidR="00261E89">
        <w:rPr>
          <w:rFonts w:asciiTheme="minorHAnsi" w:hAnsiTheme="minorHAnsi" w:cstheme="minorBidi"/>
          <w:color w:val="auto"/>
          <w:sz w:val="22"/>
          <w:szCs w:val="22"/>
        </w:rPr>
        <w:t>9 per person for adult visitors</w:t>
      </w:r>
      <w:r w:rsidR="005839BD" w:rsidRPr="00DB0813">
        <w:rPr>
          <w:rFonts w:asciiTheme="minorHAnsi" w:hAnsiTheme="minorHAnsi" w:cstheme="minorBidi"/>
          <w:color w:val="auto"/>
          <w:sz w:val="22"/>
          <w:szCs w:val="22"/>
        </w:rPr>
        <w:t xml:space="preserve"> with tickets available on site only. Curr</w:t>
      </w:r>
      <w:r w:rsidR="00884A5B" w:rsidRPr="00DB0813">
        <w:rPr>
          <w:rFonts w:asciiTheme="minorHAnsi" w:hAnsiTheme="minorHAnsi" w:cstheme="minorBidi"/>
          <w:color w:val="auto"/>
          <w:sz w:val="22"/>
          <w:szCs w:val="22"/>
        </w:rPr>
        <w:t xml:space="preserve">ently, the zipline is </w:t>
      </w:r>
      <w:r w:rsidR="005839BD" w:rsidRPr="00DB0813">
        <w:rPr>
          <w:rFonts w:asciiTheme="minorHAnsi" w:hAnsiTheme="minorHAnsi" w:cstheme="minorBidi"/>
          <w:color w:val="auto"/>
          <w:sz w:val="22"/>
          <w:szCs w:val="22"/>
        </w:rPr>
        <w:t>open Tuesday through Friday from 9</w:t>
      </w:r>
      <w:r w:rsidR="00884A5B" w:rsidRPr="00DB0813">
        <w:rPr>
          <w:rFonts w:asciiTheme="minorHAnsi" w:hAnsiTheme="minorHAnsi" w:cstheme="minorBidi"/>
          <w:color w:val="auto"/>
          <w:sz w:val="22"/>
          <w:szCs w:val="22"/>
        </w:rPr>
        <w:t>:00</w:t>
      </w:r>
      <w:r w:rsidR="005839BD" w:rsidRPr="00DB0813">
        <w:rPr>
          <w:rFonts w:asciiTheme="minorHAnsi" w:hAnsiTheme="minorHAnsi" w:cstheme="minorBidi"/>
          <w:color w:val="auto"/>
          <w:sz w:val="22"/>
          <w:szCs w:val="22"/>
        </w:rPr>
        <w:t xml:space="preserve"> a</w:t>
      </w:r>
      <w:r w:rsidR="00884A5B" w:rsidRPr="00DB0813">
        <w:rPr>
          <w:rFonts w:asciiTheme="minorHAnsi" w:hAnsiTheme="minorHAnsi" w:cstheme="minorBidi"/>
          <w:color w:val="auto"/>
          <w:sz w:val="22"/>
          <w:szCs w:val="22"/>
        </w:rPr>
        <w:t>.</w:t>
      </w:r>
      <w:r w:rsidR="005839BD" w:rsidRPr="00DB0813">
        <w:rPr>
          <w:rFonts w:asciiTheme="minorHAnsi" w:hAnsiTheme="minorHAnsi" w:cstheme="minorBidi"/>
          <w:color w:val="auto"/>
          <w:sz w:val="22"/>
          <w:szCs w:val="22"/>
        </w:rPr>
        <w:t>m</w:t>
      </w:r>
      <w:r w:rsidR="00884A5B" w:rsidRPr="00DB0813">
        <w:rPr>
          <w:rFonts w:asciiTheme="minorHAnsi" w:hAnsiTheme="minorHAnsi" w:cstheme="minorBidi"/>
          <w:color w:val="auto"/>
          <w:sz w:val="22"/>
          <w:szCs w:val="22"/>
        </w:rPr>
        <w:t>.</w:t>
      </w:r>
      <w:r w:rsidR="005839BD" w:rsidRPr="00DB0813">
        <w:rPr>
          <w:rFonts w:asciiTheme="minorHAnsi" w:hAnsiTheme="minorHAnsi" w:cstheme="minorBidi"/>
          <w:color w:val="auto"/>
          <w:sz w:val="22"/>
          <w:szCs w:val="22"/>
        </w:rPr>
        <w:t xml:space="preserve"> to 4</w:t>
      </w:r>
      <w:r w:rsidR="00884A5B" w:rsidRPr="00DB0813">
        <w:rPr>
          <w:rFonts w:asciiTheme="minorHAnsi" w:hAnsiTheme="minorHAnsi" w:cstheme="minorBidi"/>
          <w:color w:val="auto"/>
          <w:sz w:val="22"/>
          <w:szCs w:val="22"/>
        </w:rPr>
        <w:t>:00</w:t>
      </w:r>
      <w:r w:rsidR="005839BD" w:rsidRPr="00DB0813">
        <w:rPr>
          <w:rFonts w:asciiTheme="minorHAnsi" w:hAnsiTheme="minorHAnsi" w:cstheme="minorBidi"/>
          <w:color w:val="auto"/>
          <w:sz w:val="22"/>
          <w:szCs w:val="22"/>
        </w:rPr>
        <w:t xml:space="preserve"> p</w:t>
      </w:r>
      <w:r w:rsidR="00884A5B" w:rsidRPr="00DB0813">
        <w:rPr>
          <w:rFonts w:asciiTheme="minorHAnsi" w:hAnsiTheme="minorHAnsi" w:cstheme="minorBidi"/>
          <w:color w:val="auto"/>
          <w:sz w:val="22"/>
          <w:szCs w:val="22"/>
        </w:rPr>
        <w:t>.</w:t>
      </w:r>
      <w:r w:rsidR="005839BD" w:rsidRPr="00DB0813">
        <w:rPr>
          <w:rFonts w:asciiTheme="minorHAnsi" w:hAnsiTheme="minorHAnsi" w:cstheme="minorBidi"/>
          <w:color w:val="auto"/>
          <w:sz w:val="22"/>
          <w:szCs w:val="22"/>
        </w:rPr>
        <w:t>m.</w:t>
      </w:r>
      <w:r w:rsidR="005839BD">
        <w:rPr>
          <w:rFonts w:asciiTheme="minorHAnsi" w:hAnsiTheme="minorHAnsi" w:cstheme="minorBidi"/>
          <w:color w:val="auto"/>
          <w:sz w:val="22"/>
          <w:szCs w:val="22"/>
        </w:rPr>
        <w:t xml:space="preserve"> </w:t>
      </w:r>
    </w:p>
    <w:p w:rsidR="00FA7B17" w:rsidRDefault="00FA7B17" w:rsidP="005B28DD">
      <w:pPr>
        <w:rPr>
          <w:rFonts w:ascii="Calibri" w:hAnsi="Calibri" w:cs="Calibri"/>
          <w:b/>
          <w:bCs/>
        </w:rPr>
      </w:pPr>
    </w:p>
    <w:p w:rsidR="002753BE" w:rsidRPr="00884A5B" w:rsidRDefault="002753BE" w:rsidP="00884A5B">
      <w:pPr>
        <w:jc w:val="center"/>
        <w:rPr>
          <w:rFonts w:ascii="Calibri" w:hAnsi="Calibri" w:cs="Calibri"/>
          <w:b/>
          <w:bCs/>
        </w:rPr>
      </w:pPr>
      <w:r>
        <w:rPr>
          <w:rFonts w:ascii="Calibri" w:hAnsi="Calibri" w:cs="Calibri"/>
          <w:b/>
          <w:bCs/>
          <w:noProof/>
        </w:rPr>
        <w:drawing>
          <wp:inline distT="0" distB="0" distL="0" distR="0">
            <wp:extent cx="3094738" cy="2351781"/>
            <wp:effectExtent l="19050" t="0" r="0" b="0"/>
            <wp:docPr id="6" name="Picture 4" descr="Flying 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ing 4 (1).jpg"/>
                    <pic:cNvPicPr/>
                  </pic:nvPicPr>
                  <pic:blipFill>
                    <a:blip r:embed="rId27" cstate="print"/>
                    <a:stretch>
                      <a:fillRect/>
                    </a:stretch>
                  </pic:blipFill>
                  <pic:spPr>
                    <a:xfrm>
                      <a:off x="0" y="0"/>
                      <a:ext cx="3098894" cy="2354939"/>
                    </a:xfrm>
                    <a:prstGeom prst="rect">
                      <a:avLst/>
                    </a:prstGeom>
                  </pic:spPr>
                </pic:pic>
              </a:graphicData>
            </a:graphic>
          </wp:inline>
        </w:drawing>
      </w:r>
      <w:r>
        <w:rPr>
          <w:rFonts w:ascii="Calibri" w:hAnsi="Calibri" w:cs="Calibri"/>
          <w:b/>
          <w:bCs/>
          <w:noProof/>
        </w:rPr>
        <w:t xml:space="preserve"> </w:t>
      </w:r>
      <w:r w:rsidR="005839BD">
        <w:rPr>
          <w:rFonts w:ascii="Calibri" w:hAnsi="Calibri" w:cs="Calibri"/>
          <w:b/>
          <w:bCs/>
          <w:noProof/>
        </w:rPr>
        <w:drawing>
          <wp:inline distT="0" distB="0" distL="0" distR="0">
            <wp:extent cx="3128433" cy="2346325"/>
            <wp:effectExtent l="19050" t="0" r="0" b="0"/>
            <wp:docPr id="3" name="Picture 2" descr="Zip Lin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 Line .jpg"/>
                    <pic:cNvPicPr/>
                  </pic:nvPicPr>
                  <pic:blipFill>
                    <a:blip r:embed="rId28" cstate="print"/>
                    <a:stretch>
                      <a:fillRect/>
                    </a:stretch>
                  </pic:blipFill>
                  <pic:spPr>
                    <a:xfrm>
                      <a:off x="0" y="0"/>
                      <a:ext cx="3128433" cy="2346325"/>
                    </a:xfrm>
                    <a:prstGeom prst="rect">
                      <a:avLst/>
                    </a:prstGeom>
                  </pic:spPr>
                </pic:pic>
              </a:graphicData>
            </a:graphic>
          </wp:inline>
        </w:drawing>
      </w:r>
    </w:p>
    <w:p w:rsidR="001138BB" w:rsidRDefault="00884A5B" w:rsidP="00884A5B">
      <w:pPr>
        <w:ind w:left="2880" w:firstLine="720"/>
        <w:rPr>
          <w:b/>
          <w:sz w:val="28"/>
          <w:szCs w:val="28"/>
          <w:u w:val="single"/>
        </w:rPr>
      </w:pPr>
      <w:r w:rsidRPr="002753BE">
        <w:rPr>
          <w:sz w:val="18"/>
          <w:szCs w:val="18"/>
        </w:rPr>
        <w:t>The Zipline at Grand Canyon West</w:t>
      </w:r>
    </w:p>
    <w:p w:rsidR="00884A5B" w:rsidRDefault="00884A5B" w:rsidP="00DE14FE">
      <w:pPr>
        <w:rPr>
          <w:b/>
          <w:sz w:val="28"/>
          <w:szCs w:val="28"/>
          <w:u w:val="single"/>
        </w:rPr>
      </w:pPr>
    </w:p>
    <w:p w:rsidR="00DE14FE" w:rsidRDefault="00DE14FE" w:rsidP="00DE14FE">
      <w:pPr>
        <w:rPr>
          <w:b/>
          <w:sz w:val="28"/>
          <w:szCs w:val="28"/>
          <w:u w:val="single"/>
        </w:rPr>
      </w:pPr>
      <w:r w:rsidRPr="00B77BE1">
        <w:rPr>
          <w:b/>
          <w:sz w:val="28"/>
          <w:szCs w:val="28"/>
          <w:u w:val="single"/>
        </w:rPr>
        <w:lastRenderedPageBreak/>
        <w:t>ATTRACTIONS</w:t>
      </w:r>
    </w:p>
    <w:p w:rsidR="005F143A" w:rsidRDefault="00AC37A8" w:rsidP="005F143A">
      <w:pPr>
        <w:spacing w:after="0" w:line="240" w:lineRule="auto"/>
        <w:rPr>
          <w:b/>
        </w:rPr>
      </w:pPr>
      <w:r>
        <w:rPr>
          <w:b/>
        </w:rPr>
        <w:t>TopGolf Marana Opens to the P</w:t>
      </w:r>
      <w:r w:rsidR="005F143A" w:rsidRPr="005F143A">
        <w:rPr>
          <w:b/>
        </w:rPr>
        <w:t>ublic</w:t>
      </w:r>
    </w:p>
    <w:p w:rsidR="00DE14FE" w:rsidRPr="005F143A" w:rsidRDefault="0043122B" w:rsidP="005F143A">
      <w:pPr>
        <w:spacing w:after="0" w:line="240" w:lineRule="auto"/>
        <w:rPr>
          <w:b/>
        </w:rPr>
      </w:pPr>
      <w:hyperlink r:id="rId29" w:history="1">
        <w:r w:rsidR="002753BE" w:rsidRPr="00884A5B">
          <w:rPr>
            <w:rStyle w:val="Hyperlink"/>
            <w:noProof/>
          </w:rPr>
          <w:t>TopG</w:t>
        </w:r>
        <w:r w:rsidR="00DE14FE" w:rsidRPr="00884A5B">
          <w:rPr>
            <w:rStyle w:val="Hyperlink"/>
            <w:noProof/>
          </w:rPr>
          <w:t>olf Mara</w:t>
        </w:r>
        <w:r w:rsidR="005F143A" w:rsidRPr="00884A5B">
          <w:rPr>
            <w:rStyle w:val="Hyperlink"/>
            <w:noProof/>
          </w:rPr>
          <w:t>na</w:t>
        </w:r>
      </w:hyperlink>
      <w:r w:rsidR="005F143A">
        <w:rPr>
          <w:rFonts w:cstheme="minorHAnsi"/>
          <w:color w:val="333333"/>
        </w:rPr>
        <w:t xml:space="preserve"> </w:t>
      </w:r>
      <w:r w:rsidR="00A82643" w:rsidRPr="00A82643">
        <w:rPr>
          <w:rFonts w:cstheme="minorHAnsi"/>
        </w:rPr>
        <w:t>has</w:t>
      </w:r>
      <w:r w:rsidR="00A82643">
        <w:rPr>
          <w:rFonts w:cstheme="minorHAnsi"/>
          <w:color w:val="333333"/>
        </w:rPr>
        <w:t xml:space="preserve"> </w:t>
      </w:r>
      <w:r w:rsidR="005F143A" w:rsidRPr="002136BA">
        <w:rPr>
          <w:rFonts w:cstheme="minorHAnsi"/>
        </w:rPr>
        <w:t xml:space="preserve">officially opened to the public. </w:t>
      </w:r>
      <w:r w:rsidR="00DE14FE" w:rsidRPr="002136BA">
        <w:rPr>
          <w:rFonts w:cstheme="minorHAnsi"/>
        </w:rPr>
        <w:t>Its state-of-the-art driving range features 72 climate-controlled</w:t>
      </w:r>
      <w:r w:rsidR="00DE14FE" w:rsidRPr="005F143A">
        <w:rPr>
          <w:rFonts w:cstheme="minorHAnsi"/>
          <w:color w:val="333333"/>
        </w:rPr>
        <w:t xml:space="preserve"> </w:t>
      </w:r>
      <w:r w:rsidR="00DE14FE" w:rsidRPr="002136BA">
        <w:rPr>
          <w:rFonts w:cstheme="minorHAnsi"/>
        </w:rPr>
        <w:t>hitti</w:t>
      </w:r>
      <w:r w:rsidR="00884A5B">
        <w:rPr>
          <w:rFonts w:cstheme="minorHAnsi"/>
        </w:rPr>
        <w:t>ng bays, open year round,</w:t>
      </w:r>
      <w:r w:rsidR="00DE14FE" w:rsidRPr="002136BA">
        <w:rPr>
          <w:rFonts w:cstheme="minorHAnsi"/>
        </w:rPr>
        <w:t xml:space="preserve"> that can host up to six players at one time, </w:t>
      </w:r>
      <w:r w:rsidR="008B5AD2" w:rsidRPr="002136BA">
        <w:rPr>
          <w:rFonts w:cstheme="minorHAnsi"/>
        </w:rPr>
        <w:t>micro chipped</w:t>
      </w:r>
      <w:r w:rsidR="00DE14FE" w:rsidRPr="002136BA">
        <w:rPr>
          <w:rFonts w:cstheme="minorHAnsi"/>
        </w:rPr>
        <w:t xml:space="preserve"> balls that score themselves, and a TV screen in each hitting bay that instantly shows players the accuracy a</w:t>
      </w:r>
      <w:r w:rsidR="00A82643">
        <w:rPr>
          <w:rFonts w:cstheme="minorHAnsi"/>
        </w:rPr>
        <w:t>nd distance of their shots. T</w:t>
      </w:r>
      <w:r w:rsidR="00DE14FE" w:rsidRPr="002136BA">
        <w:rPr>
          <w:rFonts w:cstheme="minorHAnsi"/>
        </w:rPr>
        <w:t xml:space="preserve">he driving range is just one of the activities </w:t>
      </w:r>
      <w:r w:rsidR="00A82643">
        <w:rPr>
          <w:rFonts w:cstheme="minorHAnsi"/>
        </w:rPr>
        <w:t xml:space="preserve">at the 53,000-square-foot venue, </w:t>
      </w:r>
      <w:r w:rsidR="00DB0813">
        <w:rPr>
          <w:rFonts w:cstheme="minorHAnsi"/>
        </w:rPr>
        <w:t>t</w:t>
      </w:r>
      <w:r w:rsidR="00DE14FE" w:rsidRPr="002136BA">
        <w:rPr>
          <w:rFonts w:cstheme="minorHAnsi"/>
        </w:rPr>
        <w:t>here are also target games, music, gastro</w:t>
      </w:r>
      <w:r w:rsidR="005F143A" w:rsidRPr="002136BA">
        <w:rPr>
          <w:rFonts w:cstheme="minorHAnsi"/>
        </w:rPr>
        <w:t xml:space="preserve"> </w:t>
      </w:r>
      <w:r w:rsidR="00DE14FE" w:rsidRPr="002136BA">
        <w:rPr>
          <w:rFonts w:cstheme="minorHAnsi"/>
        </w:rPr>
        <w:t>pub-style food, craft b</w:t>
      </w:r>
      <w:r w:rsidR="00AC37A8">
        <w:rPr>
          <w:rFonts w:cstheme="minorHAnsi"/>
        </w:rPr>
        <w:t xml:space="preserve">eer and cocktails </w:t>
      </w:r>
      <w:r w:rsidR="00884A5B">
        <w:rPr>
          <w:rFonts w:cstheme="minorHAnsi"/>
        </w:rPr>
        <w:t>and</w:t>
      </w:r>
      <w:r w:rsidR="00AC37A8">
        <w:rPr>
          <w:rFonts w:cstheme="minorHAnsi"/>
        </w:rPr>
        <w:t xml:space="preserve"> big screens </w:t>
      </w:r>
      <w:r w:rsidR="00DE14FE" w:rsidRPr="002136BA">
        <w:rPr>
          <w:rFonts w:cstheme="minorHAnsi"/>
        </w:rPr>
        <w:t>in a contemporary setting.</w:t>
      </w:r>
    </w:p>
    <w:p w:rsidR="005B28DD" w:rsidRDefault="00965558" w:rsidP="002872A0">
      <w:pPr>
        <w:pStyle w:val="NormalWeb"/>
        <w:shd w:val="clear" w:color="auto" w:fill="FFFFFF"/>
        <w:spacing w:after="0" w:afterAutospacing="0"/>
        <w:jc w:val="center"/>
        <w:rPr>
          <w:rFonts w:ascii="Helvetica" w:hAnsi="Helvetica"/>
          <w:color w:val="333333"/>
          <w:sz w:val="18"/>
          <w:szCs w:val="18"/>
        </w:rPr>
      </w:pPr>
      <w:r>
        <w:rPr>
          <w:rFonts w:ascii="Helvetica" w:hAnsi="Helvetica"/>
          <w:noProof/>
          <w:color w:val="333333"/>
          <w:sz w:val="18"/>
          <w:szCs w:val="18"/>
        </w:rPr>
        <w:drawing>
          <wp:inline distT="0" distB="0" distL="0" distR="0">
            <wp:extent cx="4187895" cy="2787359"/>
            <wp:effectExtent l="19050" t="0" r="3105" b="0"/>
            <wp:docPr id="9" name="Picture 8" descr="tg-lifestyle-double-bay-night-14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ifestyle-double-bay-night-14872.jpg"/>
                    <pic:cNvPicPr/>
                  </pic:nvPicPr>
                  <pic:blipFill>
                    <a:blip r:embed="rId30" cstate="print"/>
                    <a:stretch>
                      <a:fillRect/>
                    </a:stretch>
                  </pic:blipFill>
                  <pic:spPr>
                    <a:xfrm>
                      <a:off x="0" y="0"/>
                      <a:ext cx="4195101" cy="2792155"/>
                    </a:xfrm>
                    <a:prstGeom prst="rect">
                      <a:avLst/>
                    </a:prstGeom>
                  </pic:spPr>
                </pic:pic>
              </a:graphicData>
            </a:graphic>
          </wp:inline>
        </w:drawing>
      </w:r>
    </w:p>
    <w:p w:rsidR="00805FF9" w:rsidRDefault="00805FF9" w:rsidP="002753BE">
      <w:pPr>
        <w:pStyle w:val="NoSpacing"/>
        <w:jc w:val="center"/>
        <w:rPr>
          <w:rFonts w:ascii="Calibri" w:hAnsi="Calibri"/>
          <w:color w:val="000000"/>
          <w:sz w:val="18"/>
          <w:szCs w:val="18"/>
        </w:rPr>
      </w:pPr>
    </w:p>
    <w:p w:rsidR="002753BE" w:rsidRPr="002753BE" w:rsidRDefault="002753BE" w:rsidP="002753BE">
      <w:pPr>
        <w:pStyle w:val="NoSpacing"/>
        <w:jc w:val="center"/>
        <w:rPr>
          <w:rFonts w:ascii="Calibri" w:hAnsi="Calibri"/>
          <w:color w:val="000000"/>
          <w:sz w:val="18"/>
          <w:szCs w:val="18"/>
        </w:rPr>
      </w:pPr>
      <w:r w:rsidRPr="002753BE">
        <w:rPr>
          <w:rFonts w:ascii="Calibri" w:hAnsi="Calibri"/>
          <w:color w:val="000000"/>
          <w:sz w:val="18"/>
          <w:szCs w:val="18"/>
        </w:rPr>
        <w:t>TopGolf</w:t>
      </w:r>
    </w:p>
    <w:p w:rsidR="00B14EFC" w:rsidRDefault="00B14EFC" w:rsidP="00E110BB">
      <w:pPr>
        <w:pStyle w:val="NoSpacing"/>
        <w:rPr>
          <w:rFonts w:ascii="Calibri" w:hAnsi="Calibri"/>
          <w:b/>
          <w:color w:val="000000"/>
          <w:sz w:val="32"/>
          <w:szCs w:val="28"/>
          <w:u w:val="single"/>
        </w:rPr>
      </w:pPr>
    </w:p>
    <w:p w:rsidR="00E110BB" w:rsidRPr="00863861" w:rsidRDefault="00E110BB" w:rsidP="00E110BB">
      <w:pPr>
        <w:pStyle w:val="NoSpacing"/>
        <w:rPr>
          <w:rFonts w:ascii="Calibri" w:hAnsi="Calibri"/>
          <w:b/>
          <w:color w:val="000000"/>
          <w:sz w:val="32"/>
          <w:szCs w:val="28"/>
          <w:u w:val="single"/>
        </w:rPr>
      </w:pPr>
      <w:r w:rsidRPr="004017B5">
        <w:rPr>
          <w:rFonts w:ascii="Calibri" w:hAnsi="Calibri"/>
          <w:b/>
          <w:color w:val="000000"/>
          <w:sz w:val="32"/>
          <w:szCs w:val="28"/>
          <w:u w:val="single"/>
        </w:rPr>
        <w:t xml:space="preserve">General </w:t>
      </w:r>
    </w:p>
    <w:p w:rsidR="006F5184" w:rsidRDefault="006F5184" w:rsidP="006F5184">
      <w:pPr>
        <w:autoSpaceDE w:val="0"/>
        <w:autoSpaceDN w:val="0"/>
        <w:adjustRightInd w:val="0"/>
        <w:spacing w:after="0" w:line="240" w:lineRule="auto"/>
        <w:rPr>
          <w:rFonts w:ascii="Palatino Linotype" w:hAnsi="Palatino Linotype" w:cs="Palatino Linotype"/>
          <w:b/>
          <w:bCs/>
          <w:color w:val="000000"/>
          <w:sz w:val="23"/>
          <w:szCs w:val="23"/>
        </w:rPr>
      </w:pPr>
    </w:p>
    <w:p w:rsidR="006F5184" w:rsidRPr="00DB2BDF" w:rsidRDefault="001E6515" w:rsidP="006F5184">
      <w:pPr>
        <w:autoSpaceDE w:val="0"/>
        <w:autoSpaceDN w:val="0"/>
        <w:adjustRightInd w:val="0"/>
        <w:spacing w:after="0" w:line="240" w:lineRule="auto"/>
        <w:rPr>
          <w:rFonts w:cstheme="minorHAnsi"/>
          <w:b/>
          <w:bCs/>
          <w:color w:val="000000"/>
        </w:rPr>
      </w:pPr>
      <w:r>
        <w:rPr>
          <w:rFonts w:cstheme="minorHAnsi"/>
          <w:b/>
          <w:bCs/>
          <w:color w:val="000000"/>
        </w:rPr>
        <w:t>New D</w:t>
      </w:r>
      <w:r w:rsidR="006F5184" w:rsidRPr="00DB2BDF">
        <w:rPr>
          <w:rFonts w:cstheme="minorHAnsi"/>
          <w:b/>
          <w:bCs/>
          <w:color w:val="000000"/>
        </w:rPr>
        <w:t>estination</w:t>
      </w:r>
      <w:r w:rsidR="00EC0BE9" w:rsidRPr="00DB2BDF">
        <w:rPr>
          <w:rFonts w:cstheme="minorHAnsi"/>
          <w:b/>
          <w:bCs/>
          <w:color w:val="000000"/>
        </w:rPr>
        <w:t>s</w:t>
      </w:r>
      <w:r w:rsidR="006F5184" w:rsidRPr="00DB2BDF">
        <w:rPr>
          <w:rFonts w:cstheme="minorHAnsi"/>
          <w:b/>
          <w:bCs/>
          <w:color w:val="000000"/>
        </w:rPr>
        <w:t xml:space="preserve"> from Flagstaff Airport </w:t>
      </w:r>
    </w:p>
    <w:p w:rsidR="00DB2BDF" w:rsidRPr="00373699" w:rsidRDefault="005B7AB0" w:rsidP="00373699">
      <w:pPr>
        <w:pStyle w:val="Default"/>
        <w:rPr>
          <w:rFonts w:cstheme="minorHAnsi"/>
        </w:rPr>
      </w:pPr>
      <w:r>
        <w:rPr>
          <w:rFonts w:asciiTheme="minorHAnsi" w:hAnsiTheme="minorHAnsi" w:cstheme="minorHAnsi"/>
          <w:noProof/>
          <w:sz w:val="22"/>
          <w:szCs w:val="22"/>
        </w:rPr>
        <w:drawing>
          <wp:anchor distT="0" distB="0" distL="114300" distR="114300" simplePos="0" relativeHeight="251665408" behindDoc="1" locked="0" layoutInCell="1" allowOverlap="1">
            <wp:simplePos x="0" y="0"/>
            <wp:positionH relativeFrom="column">
              <wp:posOffset>3911600</wp:posOffset>
            </wp:positionH>
            <wp:positionV relativeFrom="paragraph">
              <wp:posOffset>4445</wp:posOffset>
            </wp:positionV>
            <wp:extent cx="2265045" cy="2571750"/>
            <wp:effectExtent l="19050" t="0" r="1905" b="0"/>
            <wp:wrapTight wrapText="bothSides">
              <wp:wrapPolygon edited="0">
                <wp:start x="-182" y="0"/>
                <wp:lineTo x="-182" y="21440"/>
                <wp:lineTo x="21618" y="21440"/>
                <wp:lineTo x="21618" y="0"/>
                <wp:lineTo x="-182" y="0"/>
              </wp:wrapPolygon>
            </wp:wrapTight>
            <wp:docPr id="5" name="Picture 4" descr="Flagstaff Air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staff Airport.jpg"/>
                    <pic:cNvPicPr/>
                  </pic:nvPicPr>
                  <pic:blipFill>
                    <a:blip r:embed="rId31" cstate="print"/>
                    <a:stretch>
                      <a:fillRect/>
                    </a:stretch>
                  </pic:blipFill>
                  <pic:spPr>
                    <a:xfrm>
                      <a:off x="0" y="0"/>
                      <a:ext cx="2265045" cy="2571750"/>
                    </a:xfrm>
                    <a:prstGeom prst="rect">
                      <a:avLst/>
                    </a:prstGeom>
                  </pic:spPr>
                </pic:pic>
              </a:graphicData>
            </a:graphic>
          </wp:anchor>
        </w:drawing>
      </w:r>
      <w:r w:rsidR="00EC0BE9" w:rsidRPr="00DB2BDF">
        <w:rPr>
          <w:rFonts w:asciiTheme="minorHAnsi" w:hAnsiTheme="minorHAnsi" w:cstheme="minorHAnsi"/>
          <w:sz w:val="22"/>
          <w:szCs w:val="22"/>
        </w:rPr>
        <w:t xml:space="preserve">Starting May 5, 2018, the </w:t>
      </w:r>
      <w:hyperlink r:id="rId32" w:history="1">
        <w:r w:rsidR="00EC0BE9" w:rsidRPr="00B14EFC">
          <w:rPr>
            <w:rStyle w:val="Hyperlink"/>
            <w:rFonts w:asciiTheme="minorHAnsi" w:hAnsiTheme="minorHAnsi" w:cstheme="minorHAnsi"/>
            <w:noProof/>
            <w:sz w:val="22"/>
            <w:szCs w:val="22"/>
          </w:rPr>
          <w:t>Flagstaff Airport</w:t>
        </w:r>
      </w:hyperlink>
      <w:r w:rsidR="007D506C">
        <w:rPr>
          <w:rFonts w:asciiTheme="minorHAnsi" w:hAnsiTheme="minorHAnsi" w:cstheme="minorHAnsi"/>
          <w:sz w:val="22"/>
          <w:szCs w:val="22"/>
        </w:rPr>
        <w:t xml:space="preserve"> adds an additional non</w:t>
      </w:r>
      <w:r w:rsidR="00884A5B">
        <w:rPr>
          <w:rFonts w:asciiTheme="minorHAnsi" w:hAnsiTheme="minorHAnsi" w:cstheme="minorHAnsi"/>
          <w:sz w:val="22"/>
          <w:szCs w:val="22"/>
        </w:rPr>
        <w:t xml:space="preserve">– stop flight to </w:t>
      </w:r>
      <w:r w:rsidR="00EC0BE9" w:rsidRPr="00DB2BDF">
        <w:rPr>
          <w:rFonts w:asciiTheme="minorHAnsi" w:hAnsiTheme="minorHAnsi" w:cstheme="minorHAnsi"/>
          <w:sz w:val="22"/>
          <w:szCs w:val="22"/>
        </w:rPr>
        <w:t>Los Angeles International Airp</w:t>
      </w:r>
      <w:r w:rsidR="00884A5B">
        <w:rPr>
          <w:rFonts w:asciiTheme="minorHAnsi" w:hAnsiTheme="minorHAnsi" w:cstheme="minorHAnsi"/>
          <w:sz w:val="22"/>
          <w:szCs w:val="22"/>
        </w:rPr>
        <w:t xml:space="preserve">ort (LAX) on American Airlines. The flight will depart </w:t>
      </w:r>
      <w:r w:rsidR="00884A5B" w:rsidRPr="00DB0813">
        <w:rPr>
          <w:rFonts w:asciiTheme="minorHAnsi" w:hAnsiTheme="minorHAnsi" w:cstheme="minorHAnsi"/>
          <w:sz w:val="22"/>
          <w:szCs w:val="22"/>
        </w:rPr>
        <w:t>LA</w:t>
      </w:r>
      <w:r w:rsidR="00DB0813" w:rsidRPr="00DB0813">
        <w:rPr>
          <w:rFonts w:asciiTheme="minorHAnsi" w:hAnsiTheme="minorHAnsi" w:cstheme="minorHAnsi"/>
          <w:sz w:val="22"/>
          <w:szCs w:val="22"/>
        </w:rPr>
        <w:t>X</w:t>
      </w:r>
      <w:r w:rsidR="00884A5B">
        <w:rPr>
          <w:rFonts w:asciiTheme="minorHAnsi" w:hAnsiTheme="minorHAnsi" w:cstheme="minorHAnsi"/>
          <w:sz w:val="22"/>
          <w:szCs w:val="22"/>
        </w:rPr>
        <w:t xml:space="preserve"> on Saturdays </w:t>
      </w:r>
      <w:r w:rsidR="00EC0BE9" w:rsidRPr="00DB2BDF">
        <w:rPr>
          <w:rFonts w:asciiTheme="minorHAnsi" w:hAnsiTheme="minorHAnsi" w:cstheme="minorHAnsi"/>
          <w:sz w:val="22"/>
          <w:szCs w:val="22"/>
        </w:rPr>
        <w:t>at 2</w:t>
      </w:r>
      <w:r w:rsidR="00884A5B">
        <w:rPr>
          <w:rFonts w:asciiTheme="minorHAnsi" w:hAnsiTheme="minorHAnsi" w:cstheme="minorHAnsi"/>
          <w:sz w:val="22"/>
          <w:szCs w:val="22"/>
        </w:rPr>
        <w:t>:00</w:t>
      </w:r>
      <w:r w:rsidR="00EC0BE9" w:rsidRPr="00DB2BDF">
        <w:rPr>
          <w:rFonts w:asciiTheme="minorHAnsi" w:hAnsiTheme="minorHAnsi" w:cstheme="minorHAnsi"/>
          <w:sz w:val="22"/>
          <w:szCs w:val="22"/>
        </w:rPr>
        <w:t xml:space="preserve"> p.m. and arrive in Flagstaff at 3:30 p.m. It will then depart Flagstaff at 4</w:t>
      </w:r>
      <w:r w:rsidR="00884A5B">
        <w:rPr>
          <w:rFonts w:asciiTheme="minorHAnsi" w:hAnsiTheme="minorHAnsi" w:cstheme="minorHAnsi"/>
          <w:sz w:val="22"/>
          <w:szCs w:val="22"/>
        </w:rPr>
        <w:t>:00</w:t>
      </w:r>
      <w:r w:rsidR="00EC0BE9" w:rsidRPr="00DB2BDF">
        <w:rPr>
          <w:rFonts w:asciiTheme="minorHAnsi" w:hAnsiTheme="minorHAnsi" w:cstheme="minorHAnsi"/>
          <w:sz w:val="22"/>
          <w:szCs w:val="22"/>
        </w:rPr>
        <w:t xml:space="preserve"> p.m. and arrive in </w:t>
      </w:r>
      <w:r w:rsidR="00EC0BE9" w:rsidRPr="00DB0813">
        <w:rPr>
          <w:rFonts w:asciiTheme="minorHAnsi" w:hAnsiTheme="minorHAnsi" w:cstheme="minorHAnsi"/>
          <w:sz w:val="22"/>
          <w:szCs w:val="22"/>
        </w:rPr>
        <w:t>LA</w:t>
      </w:r>
      <w:r w:rsidR="00DB0813">
        <w:rPr>
          <w:rFonts w:asciiTheme="minorHAnsi" w:hAnsiTheme="minorHAnsi" w:cstheme="minorHAnsi"/>
          <w:sz w:val="22"/>
          <w:szCs w:val="22"/>
        </w:rPr>
        <w:t>X</w:t>
      </w:r>
      <w:r w:rsidR="00EC0BE9" w:rsidRPr="00DB2BDF">
        <w:rPr>
          <w:rFonts w:asciiTheme="minorHAnsi" w:hAnsiTheme="minorHAnsi" w:cstheme="minorHAnsi"/>
          <w:sz w:val="22"/>
          <w:szCs w:val="22"/>
        </w:rPr>
        <w:t xml:space="preserve"> at 5:43 p.m. </w:t>
      </w:r>
      <w:r w:rsidR="00DB2BDF" w:rsidRPr="00DB2BDF">
        <w:rPr>
          <w:rFonts w:asciiTheme="minorHAnsi" w:hAnsiTheme="minorHAnsi" w:cstheme="minorHAnsi"/>
          <w:sz w:val="22"/>
          <w:szCs w:val="22"/>
        </w:rPr>
        <w:t xml:space="preserve"> The Flagstaff Airport will add another destination, Dallas Fort Worth International Airport (DFW) on American Airlines, starting June 7, 2018. This route will be a non-stop flight and </w:t>
      </w:r>
      <w:r w:rsidR="001E6515">
        <w:rPr>
          <w:rFonts w:asciiTheme="minorHAnsi" w:hAnsiTheme="minorHAnsi" w:cstheme="minorHAnsi"/>
          <w:sz w:val="22"/>
          <w:szCs w:val="22"/>
        </w:rPr>
        <w:t xml:space="preserve">will </w:t>
      </w:r>
      <w:r w:rsidR="00DB2BDF" w:rsidRPr="00DB2BDF">
        <w:rPr>
          <w:rFonts w:asciiTheme="minorHAnsi" w:hAnsiTheme="minorHAnsi" w:cstheme="minorHAnsi"/>
          <w:sz w:val="22"/>
          <w:szCs w:val="22"/>
        </w:rPr>
        <w:t>only fly on Saturdays. The flight will depart from DFW at 11</w:t>
      </w:r>
      <w:r w:rsidR="008621DB">
        <w:rPr>
          <w:rFonts w:asciiTheme="minorHAnsi" w:hAnsiTheme="minorHAnsi" w:cstheme="minorHAnsi"/>
          <w:sz w:val="22"/>
          <w:szCs w:val="22"/>
        </w:rPr>
        <w:t>:00</w:t>
      </w:r>
      <w:r w:rsidR="00DB2BDF" w:rsidRPr="00DB2BDF">
        <w:rPr>
          <w:rFonts w:asciiTheme="minorHAnsi" w:hAnsiTheme="minorHAnsi" w:cstheme="minorHAnsi"/>
          <w:sz w:val="22"/>
          <w:szCs w:val="22"/>
        </w:rPr>
        <w:t xml:space="preserve"> a.m. and arrive in Flagstaff at 11:30 a.m. The returning flight will depart Flagstaff at 12:45 p.m. and arrive in DFW at 5:15 p.m. </w:t>
      </w:r>
      <w:r>
        <w:rPr>
          <w:rFonts w:asciiTheme="minorHAnsi" w:hAnsiTheme="minorHAnsi" w:cstheme="minorHAnsi"/>
          <w:sz w:val="22"/>
          <w:szCs w:val="22"/>
        </w:rPr>
        <w:t xml:space="preserve"> </w:t>
      </w:r>
      <w:r w:rsidR="00DB2BDF" w:rsidRPr="00DB2BDF">
        <w:rPr>
          <w:rFonts w:asciiTheme="minorHAnsi" w:hAnsiTheme="minorHAnsi" w:cstheme="minorHAnsi"/>
          <w:sz w:val="22"/>
          <w:szCs w:val="22"/>
        </w:rPr>
        <w:t>Amer</w:t>
      </w:r>
      <w:r w:rsidR="001E6515">
        <w:rPr>
          <w:rFonts w:asciiTheme="minorHAnsi" w:hAnsiTheme="minorHAnsi" w:cstheme="minorHAnsi"/>
          <w:sz w:val="22"/>
          <w:szCs w:val="22"/>
        </w:rPr>
        <w:t xml:space="preserve">ican’s current 70-seat aircraft, </w:t>
      </w:r>
      <w:r w:rsidR="00DB2BDF" w:rsidRPr="00DB2BDF">
        <w:rPr>
          <w:rFonts w:asciiTheme="minorHAnsi" w:hAnsiTheme="minorHAnsi" w:cstheme="minorHAnsi"/>
          <w:sz w:val="22"/>
          <w:szCs w:val="22"/>
        </w:rPr>
        <w:t>which includes a first-class section</w:t>
      </w:r>
      <w:r w:rsidR="001E6515">
        <w:rPr>
          <w:rFonts w:asciiTheme="minorHAnsi" w:hAnsiTheme="minorHAnsi" w:cstheme="minorHAnsi"/>
          <w:sz w:val="22"/>
          <w:szCs w:val="22"/>
        </w:rPr>
        <w:t>,</w:t>
      </w:r>
      <w:r w:rsidR="00DB2BDF" w:rsidRPr="00DB2BDF">
        <w:rPr>
          <w:rFonts w:asciiTheme="minorHAnsi" w:hAnsiTheme="minorHAnsi" w:cstheme="minorHAnsi"/>
          <w:sz w:val="22"/>
          <w:szCs w:val="22"/>
        </w:rPr>
        <w:t xml:space="preserve"> will operate these routes</w:t>
      </w:r>
      <w:r w:rsidR="00AA3B30">
        <w:rPr>
          <w:rFonts w:asciiTheme="minorHAnsi" w:hAnsiTheme="minorHAnsi" w:cstheme="minorHAnsi"/>
          <w:sz w:val="22"/>
          <w:szCs w:val="22"/>
        </w:rPr>
        <w:t>.</w:t>
      </w:r>
    </w:p>
    <w:p w:rsidR="00884A5B" w:rsidRDefault="00884A5B" w:rsidP="00B14EFC">
      <w:pPr>
        <w:pStyle w:val="Default"/>
        <w:jc w:val="center"/>
        <w:rPr>
          <w:rFonts w:asciiTheme="minorHAnsi" w:hAnsiTheme="minorHAnsi" w:cstheme="minorHAnsi"/>
          <w:sz w:val="18"/>
          <w:szCs w:val="18"/>
        </w:rPr>
      </w:pPr>
    </w:p>
    <w:p w:rsidR="00884A5B" w:rsidRDefault="00884A5B" w:rsidP="002136BA">
      <w:pPr>
        <w:pStyle w:val="Default"/>
        <w:rPr>
          <w:rFonts w:asciiTheme="minorHAnsi" w:hAnsiTheme="minorHAnsi" w:cstheme="minorHAnsi"/>
          <w:sz w:val="18"/>
          <w:szCs w:val="18"/>
        </w:rPr>
      </w:pPr>
    </w:p>
    <w:p w:rsidR="00884A5B" w:rsidRDefault="005B7AB0" w:rsidP="005B7AB0">
      <w:pPr>
        <w:pStyle w:val="Default"/>
        <w:ind w:left="7200"/>
        <w:rPr>
          <w:rFonts w:asciiTheme="minorHAnsi" w:hAnsiTheme="minorHAnsi" w:cstheme="minorHAnsi"/>
          <w:sz w:val="18"/>
          <w:szCs w:val="18"/>
        </w:rPr>
      </w:pPr>
      <w:r>
        <w:rPr>
          <w:rFonts w:asciiTheme="minorHAnsi" w:hAnsiTheme="minorHAnsi" w:cstheme="minorHAnsi"/>
          <w:sz w:val="18"/>
          <w:szCs w:val="18"/>
        </w:rPr>
        <w:t xml:space="preserve">    </w:t>
      </w:r>
      <w:r w:rsidR="00B14EFC">
        <w:rPr>
          <w:rFonts w:asciiTheme="minorHAnsi" w:hAnsiTheme="minorHAnsi" w:cstheme="minorHAnsi"/>
          <w:sz w:val="18"/>
          <w:szCs w:val="18"/>
        </w:rPr>
        <w:t xml:space="preserve">         </w:t>
      </w:r>
      <w:r>
        <w:rPr>
          <w:rFonts w:asciiTheme="minorHAnsi" w:hAnsiTheme="minorHAnsi" w:cstheme="minorHAnsi"/>
          <w:sz w:val="18"/>
          <w:szCs w:val="18"/>
        </w:rPr>
        <w:t xml:space="preserve">      </w:t>
      </w:r>
      <w:r w:rsidR="00B14EFC">
        <w:rPr>
          <w:rFonts w:asciiTheme="minorHAnsi" w:hAnsiTheme="minorHAnsi" w:cstheme="minorHAnsi"/>
          <w:sz w:val="18"/>
          <w:szCs w:val="18"/>
        </w:rPr>
        <w:t>Flagstaff Airport</w:t>
      </w:r>
    </w:p>
    <w:p w:rsidR="00EC0BE9" w:rsidRPr="00B14EFC" w:rsidRDefault="002136BA" w:rsidP="00B14EFC">
      <w:pPr>
        <w:pStyle w:val="Default"/>
        <w:rPr>
          <w:rFonts w:asciiTheme="minorHAnsi" w:hAnsiTheme="minorHAnsi" w:cstheme="minorHAnsi"/>
          <w:sz w:val="18"/>
          <w:szCs w:val="18"/>
        </w:rPr>
      </w:pPr>
      <w:r>
        <w:rPr>
          <w:rFonts w:ascii="Calibri" w:hAnsi="Calibri"/>
          <w:b/>
          <w:sz w:val="32"/>
          <w:szCs w:val="28"/>
          <w:u w:val="single"/>
        </w:rPr>
        <w:lastRenderedPageBreak/>
        <w:t>Accolades</w:t>
      </w:r>
    </w:p>
    <w:p w:rsidR="002136BA" w:rsidRDefault="002136BA" w:rsidP="00EF3723">
      <w:pPr>
        <w:spacing w:after="0" w:line="240" w:lineRule="auto"/>
        <w:rPr>
          <w:rFonts w:ascii="Calibri" w:hAnsi="Calibri" w:cs="Calibri"/>
          <w:b/>
          <w:bCs/>
        </w:rPr>
      </w:pPr>
    </w:p>
    <w:p w:rsidR="00E110BB" w:rsidRDefault="006C2ED7" w:rsidP="00EF3723">
      <w:pPr>
        <w:spacing w:after="0" w:line="240" w:lineRule="auto"/>
        <w:rPr>
          <w:rFonts w:ascii="Calibri" w:hAnsi="Calibri" w:cs="Calibri"/>
          <w:b/>
          <w:bCs/>
        </w:rPr>
      </w:pPr>
      <w:r>
        <w:rPr>
          <w:rFonts w:ascii="Calibri" w:hAnsi="Calibri" w:cs="Calibri"/>
          <w:b/>
          <w:bCs/>
        </w:rPr>
        <w:t>Fountain Hills is N</w:t>
      </w:r>
      <w:r w:rsidR="00EF3723" w:rsidRPr="00EF3723">
        <w:rPr>
          <w:rFonts w:ascii="Calibri" w:hAnsi="Calibri" w:cs="Calibri"/>
          <w:b/>
          <w:bCs/>
        </w:rPr>
        <w:t>ow a Dark Sky City</w:t>
      </w:r>
    </w:p>
    <w:p w:rsidR="001138BB" w:rsidRPr="002F7373" w:rsidRDefault="00A42E0B" w:rsidP="00EF3723">
      <w:pPr>
        <w:spacing w:after="0" w:line="240" w:lineRule="auto"/>
        <w:rPr>
          <w:rFonts w:ascii="Calibri" w:hAnsi="Calibri" w:cs="Calibri"/>
          <w:bCs/>
        </w:rPr>
      </w:pPr>
      <w:r w:rsidRPr="0059280E">
        <w:rPr>
          <w:rStyle w:val="Hyperlink"/>
          <w:rFonts w:cstheme="minorHAnsi"/>
          <w:noProof/>
        </w:rPr>
        <w:drawing>
          <wp:anchor distT="0" distB="0" distL="114300" distR="114300" simplePos="0" relativeHeight="251661312" behindDoc="1" locked="0" layoutInCell="1" allowOverlap="1">
            <wp:simplePos x="0" y="0"/>
            <wp:positionH relativeFrom="column">
              <wp:posOffset>3962400</wp:posOffset>
            </wp:positionH>
            <wp:positionV relativeFrom="paragraph">
              <wp:posOffset>83820</wp:posOffset>
            </wp:positionV>
            <wp:extent cx="2489200" cy="2489200"/>
            <wp:effectExtent l="19050" t="0" r="6350" b="0"/>
            <wp:wrapTight wrapText="bothSides">
              <wp:wrapPolygon edited="0">
                <wp:start x="-165" y="0"/>
                <wp:lineTo x="-165" y="21490"/>
                <wp:lineTo x="21655" y="21490"/>
                <wp:lineTo x="21655" y="0"/>
                <wp:lineTo x="-165" y="0"/>
              </wp:wrapPolygon>
            </wp:wrapTight>
            <wp:docPr id="8" name="Picture 3" descr="https://i1.wp.com/fhdarksky.com/wp-content/uploads/2018/01/Press-Release-Fountain-Hills-dark-sky-final-1.jpg?zoom=1.5625&amp;resize=298%2C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fhdarksky.com/wp-content/uploads/2018/01/Press-Release-Fountain-Hills-dark-sky-final-1.jpg?zoom=1.5625&amp;resize=298%2C298"/>
                    <pic:cNvPicPr>
                      <a:picLocks noChangeAspect="1" noChangeArrowheads="1"/>
                    </pic:cNvPicPr>
                  </pic:nvPicPr>
                  <pic:blipFill>
                    <a:blip r:embed="rId33" cstate="print"/>
                    <a:srcRect/>
                    <a:stretch>
                      <a:fillRect/>
                    </a:stretch>
                  </pic:blipFill>
                  <pic:spPr bwMode="auto">
                    <a:xfrm>
                      <a:off x="0" y="0"/>
                      <a:ext cx="2489200" cy="2489200"/>
                    </a:xfrm>
                    <a:prstGeom prst="rect">
                      <a:avLst/>
                    </a:prstGeom>
                    <a:noFill/>
                    <a:ln w="9525">
                      <a:noFill/>
                      <a:miter lim="800000"/>
                      <a:headEnd/>
                      <a:tailEnd/>
                    </a:ln>
                  </pic:spPr>
                </pic:pic>
              </a:graphicData>
            </a:graphic>
          </wp:anchor>
        </w:drawing>
      </w:r>
      <w:hyperlink r:id="rId34" w:history="1">
        <w:r w:rsidR="004076A0" w:rsidRPr="00951551">
          <w:rPr>
            <w:rStyle w:val="Hyperlink"/>
            <w:rFonts w:cstheme="minorHAnsi"/>
            <w:noProof/>
          </w:rPr>
          <w:t xml:space="preserve">Fountain </w:t>
        </w:r>
        <w:r w:rsidR="00EF3723" w:rsidRPr="00951551">
          <w:rPr>
            <w:rStyle w:val="Hyperlink"/>
            <w:rFonts w:cstheme="minorHAnsi"/>
            <w:noProof/>
          </w:rPr>
          <w:t>Hills, Arizona</w:t>
        </w:r>
      </w:hyperlink>
      <w:r w:rsidR="00EF3723" w:rsidRPr="00EF3723">
        <w:rPr>
          <w:rFonts w:ascii="Calibri" w:hAnsi="Calibri" w:cs="Calibri"/>
          <w:bCs/>
        </w:rPr>
        <w:t xml:space="preserve"> has been designated an </w:t>
      </w:r>
      <w:r w:rsidR="00EF3723" w:rsidRPr="00951551">
        <w:rPr>
          <w:rFonts w:ascii="Calibri" w:hAnsi="Calibri" w:cs="Calibri"/>
          <w:bCs/>
        </w:rPr>
        <w:t xml:space="preserve">International Dark Sky Community </w:t>
      </w:r>
      <w:r w:rsidR="00EF3723" w:rsidRPr="00EF3723">
        <w:rPr>
          <w:rFonts w:ascii="Calibri" w:hAnsi="Calibri" w:cs="Calibri"/>
          <w:bCs/>
        </w:rPr>
        <w:t>by the </w:t>
      </w:r>
      <w:hyperlink r:id="rId35" w:history="1">
        <w:r w:rsidR="00EF3723" w:rsidRPr="00951551">
          <w:rPr>
            <w:rStyle w:val="Hyperlink"/>
            <w:rFonts w:ascii="Calibri" w:hAnsi="Calibri" w:cs="Calibri"/>
            <w:bCs/>
          </w:rPr>
          <w:t>International Dark Sky Association (IDA).</w:t>
        </w:r>
      </w:hyperlink>
      <w:r w:rsidR="00EF3723" w:rsidRPr="00EF3723">
        <w:rPr>
          <w:rFonts w:ascii="Calibri" w:hAnsi="Calibri" w:cs="Calibri"/>
          <w:bCs/>
        </w:rPr>
        <w:t xml:space="preserve"> It is one of only two International Dark Sky Communities located near a major metropolitan area. In total, only 16 communit</w:t>
      </w:r>
      <w:r w:rsidR="00951551">
        <w:rPr>
          <w:rFonts w:ascii="Calibri" w:hAnsi="Calibri" w:cs="Calibri"/>
          <w:bCs/>
        </w:rPr>
        <w:t>ies</w:t>
      </w:r>
      <w:r w:rsidR="00943AF8">
        <w:rPr>
          <w:rFonts w:ascii="Calibri" w:hAnsi="Calibri" w:cs="Calibri"/>
          <w:bCs/>
        </w:rPr>
        <w:t xml:space="preserve"> </w:t>
      </w:r>
      <w:r w:rsidR="00951551">
        <w:rPr>
          <w:rFonts w:ascii="Calibri" w:hAnsi="Calibri" w:cs="Calibri"/>
          <w:bCs/>
        </w:rPr>
        <w:t xml:space="preserve">in the world have </w:t>
      </w:r>
      <w:r w:rsidR="00EF3723" w:rsidRPr="00EF3723">
        <w:rPr>
          <w:rFonts w:ascii="Calibri" w:hAnsi="Calibri" w:cs="Calibri"/>
          <w:bCs/>
        </w:rPr>
        <w:t>earned this prestigious designation.</w:t>
      </w:r>
      <w:r w:rsidR="00943AF8">
        <w:rPr>
          <w:rFonts w:ascii="Calibri" w:hAnsi="Calibri" w:cs="Calibri"/>
          <w:bCs/>
        </w:rPr>
        <w:t xml:space="preserve"> Four of the </w:t>
      </w:r>
      <w:r w:rsidR="00390D57">
        <w:rPr>
          <w:rFonts w:ascii="Calibri" w:hAnsi="Calibri" w:cs="Calibri"/>
          <w:bCs/>
        </w:rPr>
        <w:t>16 communities are located in Arizona</w:t>
      </w:r>
      <w:r w:rsidR="002F7373">
        <w:rPr>
          <w:rFonts w:ascii="Calibri" w:hAnsi="Calibri" w:cs="Calibri"/>
          <w:bCs/>
        </w:rPr>
        <w:t xml:space="preserve">: </w:t>
      </w:r>
      <w:r w:rsidR="000D2E33">
        <w:rPr>
          <w:rFonts w:ascii="Calibri" w:hAnsi="Calibri" w:cs="Calibri"/>
          <w:bCs/>
        </w:rPr>
        <w:t>Big Park/V</w:t>
      </w:r>
      <w:r w:rsidR="006C2ED7">
        <w:rPr>
          <w:rFonts w:ascii="Calibri" w:hAnsi="Calibri" w:cs="Calibri"/>
          <w:bCs/>
        </w:rPr>
        <w:t xml:space="preserve">illage of Oak Creek, Flagstaff </w:t>
      </w:r>
      <w:r w:rsidR="000D2E33">
        <w:rPr>
          <w:rFonts w:ascii="Calibri" w:hAnsi="Calibri" w:cs="Calibri"/>
          <w:bCs/>
        </w:rPr>
        <w:t>and Sedona</w:t>
      </w:r>
      <w:r w:rsidR="00390D57">
        <w:rPr>
          <w:rFonts w:ascii="Calibri" w:hAnsi="Calibri" w:cs="Calibri"/>
          <w:bCs/>
        </w:rPr>
        <w:t>.</w:t>
      </w:r>
      <w:r w:rsidR="00943AF8">
        <w:rPr>
          <w:rFonts w:ascii="Calibri" w:hAnsi="Calibri" w:cs="Calibri"/>
          <w:bCs/>
        </w:rPr>
        <w:t xml:space="preserve"> </w:t>
      </w:r>
      <w:r w:rsidRPr="00A42E0B">
        <w:rPr>
          <w:rFonts w:ascii="Calibri" w:hAnsi="Calibri" w:cs="Calibri"/>
          <w:bCs/>
        </w:rPr>
        <w:t xml:space="preserve">The local astronomy club, in cooperation with the library, offers monthly star parties to introduce people </w:t>
      </w:r>
      <w:r w:rsidR="006C2ED7">
        <w:rPr>
          <w:rFonts w:ascii="Calibri" w:hAnsi="Calibri" w:cs="Calibri"/>
          <w:bCs/>
        </w:rPr>
        <w:t>to planets, constellations</w:t>
      </w:r>
      <w:r>
        <w:rPr>
          <w:rFonts w:ascii="Calibri" w:hAnsi="Calibri" w:cs="Calibri"/>
          <w:bCs/>
        </w:rPr>
        <w:t xml:space="preserve"> and </w:t>
      </w:r>
      <w:r w:rsidRPr="00A42E0B">
        <w:rPr>
          <w:rFonts w:ascii="Calibri" w:hAnsi="Calibri" w:cs="Calibri"/>
          <w:bCs/>
        </w:rPr>
        <w:t xml:space="preserve">extraordinary stellar objects. Three telescopes were donated to the Fountain Hills Library by </w:t>
      </w:r>
      <w:r w:rsidR="00B82DE5">
        <w:rPr>
          <w:rFonts w:ascii="Calibri" w:hAnsi="Calibri" w:cs="Calibri"/>
          <w:bCs/>
        </w:rPr>
        <w:t>Fountain Hills Dark Sky Association (</w:t>
      </w:r>
      <w:r w:rsidRPr="00A42E0B">
        <w:rPr>
          <w:rFonts w:ascii="Calibri" w:hAnsi="Calibri" w:cs="Calibri"/>
          <w:bCs/>
        </w:rPr>
        <w:t>FHDSA</w:t>
      </w:r>
      <w:r w:rsidR="00B82DE5">
        <w:rPr>
          <w:rFonts w:ascii="Calibri" w:hAnsi="Calibri" w:cs="Calibri"/>
          <w:bCs/>
        </w:rPr>
        <w:t>)</w:t>
      </w:r>
      <w:r w:rsidRPr="00A42E0B">
        <w:rPr>
          <w:rFonts w:ascii="Calibri" w:hAnsi="Calibri" w:cs="Calibri"/>
          <w:bCs/>
        </w:rPr>
        <w:t xml:space="preserve"> Board Member Dr. Craig Gimbel so they can be checked out just like books. This program resulted in a national award for the library.</w:t>
      </w:r>
      <w:r>
        <w:rPr>
          <w:rFonts w:ascii="Calibri" w:hAnsi="Calibri" w:cs="Calibri"/>
          <w:bCs/>
        </w:rPr>
        <w:t xml:space="preserve"> </w:t>
      </w:r>
      <w:r w:rsidRPr="00A42E0B">
        <w:rPr>
          <w:rFonts w:ascii="Calibri" w:hAnsi="Calibri" w:cs="Calibri"/>
          <w:bCs/>
        </w:rPr>
        <w:t>A key focus of IDA and the Dark Sky Communities is to educate citizens about light pollution’s destructive effects through presen</w:t>
      </w:r>
      <w:r w:rsidR="006C2ED7">
        <w:rPr>
          <w:rFonts w:ascii="Calibri" w:hAnsi="Calibri" w:cs="Calibri"/>
          <w:bCs/>
        </w:rPr>
        <w:t>tations, literature, news items</w:t>
      </w:r>
      <w:r w:rsidRPr="00A42E0B">
        <w:rPr>
          <w:rFonts w:ascii="Calibri" w:hAnsi="Calibri" w:cs="Calibri"/>
          <w:bCs/>
        </w:rPr>
        <w:t xml:space="preserve"> and dark sky festivals. Fountain Hills is planning its first dark sky festival for April 21, 2018. </w:t>
      </w:r>
      <w:r>
        <w:rPr>
          <w:rFonts w:ascii="Calibri" w:hAnsi="Calibri" w:cs="Calibri"/>
          <w:bCs/>
        </w:rPr>
        <w:t xml:space="preserve"> </w:t>
      </w:r>
      <w:r w:rsidR="002136BA">
        <w:rPr>
          <w:rFonts w:ascii="Calibri" w:hAnsi="Calibri" w:cs="Calibri"/>
          <w:bCs/>
        </w:rPr>
        <w:t xml:space="preserve">                   </w:t>
      </w:r>
      <w:r w:rsidR="00805FF9">
        <w:rPr>
          <w:rFonts w:ascii="Calibri" w:hAnsi="Calibri" w:cs="Calibri"/>
          <w:bCs/>
        </w:rPr>
        <w:t xml:space="preserve">    </w:t>
      </w:r>
      <w:r w:rsidR="00BB626C">
        <w:rPr>
          <w:rFonts w:ascii="Calibri" w:hAnsi="Calibri" w:cs="Calibri"/>
          <w:bCs/>
        </w:rPr>
        <w:tab/>
      </w:r>
      <w:r w:rsidR="00BB626C">
        <w:rPr>
          <w:rFonts w:ascii="Calibri" w:hAnsi="Calibri" w:cs="Calibri"/>
          <w:bCs/>
        </w:rPr>
        <w:tab/>
        <w:t xml:space="preserve">         </w:t>
      </w:r>
      <w:r w:rsidR="00F65AFC">
        <w:rPr>
          <w:rFonts w:ascii="Calibri" w:hAnsi="Calibri" w:cs="Calibri"/>
          <w:bCs/>
        </w:rPr>
        <w:t xml:space="preserve"> </w:t>
      </w:r>
      <w:r w:rsidR="00B82DE5" w:rsidRPr="002136BA">
        <w:rPr>
          <w:rFonts w:eastAsia="Times New Roman" w:cstheme="minorHAnsi"/>
          <w:sz w:val="18"/>
          <w:szCs w:val="18"/>
        </w:rPr>
        <w:t>Fountain Hills of Four Peaks | Photo by Bruce Boyce</w:t>
      </w:r>
    </w:p>
    <w:p w:rsidR="00EF3723" w:rsidRPr="00EF3723" w:rsidRDefault="00EF3723" w:rsidP="00EF3723">
      <w:pPr>
        <w:spacing w:after="0" w:line="240" w:lineRule="auto"/>
        <w:rPr>
          <w:rFonts w:ascii="Calibri" w:hAnsi="Calibri" w:cs="Calibri"/>
          <w:bCs/>
        </w:rPr>
      </w:pPr>
    </w:p>
    <w:p w:rsidR="00EF3723" w:rsidRPr="00EF3723" w:rsidRDefault="00EF3723" w:rsidP="00EF3723">
      <w:pPr>
        <w:spacing w:after="0" w:line="240" w:lineRule="auto"/>
        <w:rPr>
          <w:rFonts w:ascii="Calibri" w:hAnsi="Calibri" w:cs="Calibri"/>
          <w:b/>
          <w:bCs/>
        </w:rPr>
      </w:pPr>
    </w:p>
    <w:p w:rsidR="00B82DE5" w:rsidRDefault="00B82DE5" w:rsidP="00B82DE5">
      <w:pPr>
        <w:spacing w:line="240" w:lineRule="auto"/>
        <w:rPr>
          <w:b/>
          <w:color w:val="000000"/>
        </w:rPr>
      </w:pPr>
    </w:p>
    <w:p w:rsidR="00B82DE5" w:rsidRDefault="00B82DE5" w:rsidP="00B82DE5">
      <w:pPr>
        <w:spacing w:line="240" w:lineRule="auto"/>
        <w:rPr>
          <w:b/>
          <w:color w:val="000000"/>
        </w:rPr>
      </w:pPr>
    </w:p>
    <w:p w:rsidR="00B82DE5" w:rsidRPr="00FB4858" w:rsidRDefault="00B82DE5" w:rsidP="00B82DE5">
      <w:pPr>
        <w:spacing w:line="240" w:lineRule="auto"/>
        <w:rPr>
          <w:b/>
          <w:color w:val="000000"/>
        </w:rPr>
      </w:pPr>
      <w:r w:rsidRPr="00FB4858">
        <w:rPr>
          <w:b/>
          <w:color w:val="000000"/>
        </w:rPr>
        <w:t xml:space="preserve">Connect: </w:t>
      </w:r>
    </w:p>
    <w:p w:rsidR="00B82DE5" w:rsidRDefault="00B82DE5" w:rsidP="00B82DE5">
      <w:pPr>
        <w:pStyle w:val="BodyText"/>
        <w:spacing w:after="0"/>
        <w:rPr>
          <w:rFonts w:asciiTheme="minorHAnsi" w:hAnsiTheme="minorHAnsi"/>
          <w:color w:val="000000"/>
          <w:sz w:val="22"/>
          <w:szCs w:val="22"/>
        </w:rPr>
      </w:pPr>
      <w:r w:rsidRPr="00FB4858">
        <w:rPr>
          <w:rFonts w:asciiTheme="minorHAnsi" w:hAnsiTheme="minorHAnsi"/>
          <w:noProof/>
          <w:color w:val="000000"/>
          <w:sz w:val="22"/>
          <w:szCs w:val="22"/>
          <w:lang w:eastAsia="en-US"/>
        </w:rPr>
        <w:drawing>
          <wp:inline distT="0" distB="0" distL="0" distR="0">
            <wp:extent cx="180975" cy="167285"/>
            <wp:effectExtent l="0" t="0" r="0" b="444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ebook-successful-in-raising-over-10-million-in-two-days-towards-nepal-earthquake-disaster.jpg"/>
                    <pic:cNvPicPr/>
                  </pic:nvPicPr>
                  <pic:blipFill>
                    <a:blip r:embed="rId3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4348" cy="188890"/>
                    </a:xfrm>
                    <a:prstGeom prst="rect">
                      <a:avLst/>
                    </a:prstGeom>
                  </pic:spPr>
                </pic:pic>
              </a:graphicData>
            </a:graphic>
          </wp:inline>
        </w:drawing>
      </w:r>
      <w:r>
        <w:rPr>
          <w:rFonts w:asciiTheme="minorHAnsi" w:hAnsiTheme="minorHAnsi"/>
          <w:color w:val="000000"/>
          <w:sz w:val="22"/>
          <w:szCs w:val="22"/>
        </w:rPr>
        <w:t xml:space="preserve"> @arizonatravel</w:t>
      </w:r>
    </w:p>
    <w:p w:rsidR="00B82DE5" w:rsidRDefault="00B82DE5" w:rsidP="00B82DE5">
      <w:pPr>
        <w:pStyle w:val="BodyText"/>
        <w:spacing w:after="0"/>
        <w:rPr>
          <w:rFonts w:asciiTheme="minorHAnsi" w:hAnsiTheme="minorHAnsi"/>
          <w:color w:val="000000"/>
          <w:sz w:val="22"/>
          <w:szCs w:val="22"/>
        </w:rPr>
      </w:pPr>
      <w:r w:rsidRPr="00FB4858">
        <w:rPr>
          <w:rFonts w:asciiTheme="minorHAnsi" w:hAnsiTheme="minorHAnsi"/>
          <w:noProof/>
          <w:color w:val="000000"/>
          <w:sz w:val="22"/>
          <w:szCs w:val="22"/>
          <w:lang w:eastAsia="en-US"/>
        </w:rPr>
        <w:drawing>
          <wp:inline distT="0" distB="0" distL="0" distR="0">
            <wp:extent cx="171450" cy="17145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3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171450" cy="171450"/>
                    </a:xfrm>
                    <a:prstGeom prst="rect">
                      <a:avLst/>
                    </a:prstGeom>
                  </pic:spPr>
                </pic:pic>
              </a:graphicData>
            </a:graphic>
          </wp:inline>
        </w:drawing>
      </w:r>
      <w:r>
        <w:rPr>
          <w:rFonts w:asciiTheme="minorHAnsi" w:hAnsiTheme="minorHAnsi"/>
          <w:color w:val="000000"/>
          <w:sz w:val="22"/>
          <w:szCs w:val="22"/>
        </w:rPr>
        <w:t xml:space="preserve"> @</w:t>
      </w:r>
      <w:r w:rsidRPr="00FB4858">
        <w:rPr>
          <w:rFonts w:asciiTheme="minorHAnsi" w:hAnsiTheme="minorHAnsi"/>
          <w:color w:val="000000"/>
          <w:sz w:val="22"/>
          <w:szCs w:val="22"/>
        </w:rPr>
        <w:t>vis</w:t>
      </w:r>
      <w:r>
        <w:rPr>
          <w:rFonts w:asciiTheme="minorHAnsi" w:hAnsiTheme="minorHAnsi"/>
          <w:color w:val="000000"/>
          <w:sz w:val="22"/>
          <w:szCs w:val="22"/>
        </w:rPr>
        <w:t>it_arizona</w:t>
      </w:r>
    </w:p>
    <w:p w:rsidR="00B82DE5" w:rsidRDefault="00B82DE5" w:rsidP="00B82DE5">
      <w:pPr>
        <w:pStyle w:val="BodyText"/>
        <w:spacing w:after="0"/>
      </w:pPr>
      <w:r>
        <w:rPr>
          <w:rFonts w:asciiTheme="minorHAnsi" w:hAnsiTheme="minorHAnsi"/>
          <w:noProof/>
          <w:color w:val="000000"/>
          <w:sz w:val="22"/>
          <w:szCs w:val="22"/>
          <w:lang w:eastAsia="en-US"/>
        </w:rPr>
        <w:drawing>
          <wp:inline distT="0" distB="0" distL="0" distR="0">
            <wp:extent cx="438150" cy="193469"/>
            <wp:effectExtent l="19050" t="0" r="0" b="0"/>
            <wp:docPr id="16" name="Picture 2" descr="C:\Users\mmagnusson\Desktop\You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gnusson\Desktop\YouTube.png"/>
                    <pic:cNvPicPr>
                      <a:picLocks noChangeAspect="1" noChangeArrowheads="1"/>
                    </pic:cNvPicPr>
                  </pic:nvPicPr>
                  <pic:blipFill>
                    <a:blip r:embed="rId38" cstate="print"/>
                    <a:srcRect/>
                    <a:stretch>
                      <a:fillRect/>
                    </a:stretch>
                  </pic:blipFill>
                  <pic:spPr bwMode="auto">
                    <a:xfrm>
                      <a:off x="0" y="0"/>
                      <a:ext cx="445820" cy="196856"/>
                    </a:xfrm>
                    <a:prstGeom prst="rect">
                      <a:avLst/>
                    </a:prstGeom>
                    <a:noFill/>
                    <a:ln w="9525">
                      <a:noFill/>
                      <a:miter lim="800000"/>
                      <a:headEnd/>
                      <a:tailEnd/>
                    </a:ln>
                  </pic:spPr>
                </pic:pic>
              </a:graphicData>
            </a:graphic>
          </wp:inline>
        </w:drawing>
      </w:r>
      <w:hyperlink r:id="rId39" w:history="1">
        <w:r w:rsidRPr="00170624">
          <w:rPr>
            <w:rStyle w:val="Hyperlink"/>
            <w:rFonts w:asciiTheme="minorHAnsi" w:hAnsiTheme="minorHAnsi"/>
            <w:sz w:val="22"/>
            <w:szCs w:val="22"/>
          </w:rPr>
          <w:t>www.youtube.com/user/ArizonaTourism</w:t>
        </w:r>
      </w:hyperlink>
    </w:p>
    <w:p w:rsidR="00B82DE5" w:rsidRDefault="00B82DE5" w:rsidP="00B82DE5">
      <w:pPr>
        <w:pStyle w:val="BodyText"/>
        <w:spacing w:after="0"/>
        <w:rPr>
          <w:rFonts w:asciiTheme="minorHAnsi" w:hAnsiTheme="minorHAnsi"/>
          <w:sz w:val="22"/>
        </w:rPr>
      </w:pPr>
      <w:r>
        <w:rPr>
          <w:rFonts w:asciiTheme="minorHAnsi" w:hAnsiTheme="minorHAnsi"/>
          <w:sz w:val="22"/>
        </w:rPr>
        <w:t xml:space="preserve">Newsroom: </w:t>
      </w:r>
      <w:hyperlink r:id="rId40" w:history="1">
        <w:r w:rsidRPr="00AF5A78">
          <w:rPr>
            <w:rStyle w:val="Hyperlink"/>
            <w:rFonts w:asciiTheme="minorHAnsi" w:hAnsiTheme="minorHAnsi"/>
            <w:sz w:val="22"/>
          </w:rPr>
          <w:t>http://newsroom.visitarizona.com/</w:t>
        </w:r>
      </w:hyperlink>
    </w:p>
    <w:p w:rsidR="00B82DE5" w:rsidRDefault="00B82DE5" w:rsidP="00B82DE5">
      <w:pPr>
        <w:pStyle w:val="BodyText"/>
        <w:spacing w:after="0"/>
        <w:rPr>
          <w:rFonts w:asciiTheme="minorHAnsi" w:hAnsiTheme="minorHAnsi"/>
          <w:sz w:val="22"/>
        </w:rPr>
      </w:pPr>
      <w:r w:rsidRPr="00A97732">
        <w:rPr>
          <w:rFonts w:asciiTheme="minorHAnsi" w:hAnsiTheme="minorHAnsi"/>
          <w:sz w:val="22"/>
        </w:rPr>
        <w:t xml:space="preserve">Official State Visitors Guide: </w:t>
      </w:r>
      <w:hyperlink r:id="rId41" w:history="1">
        <w:r w:rsidRPr="00890AE9">
          <w:rPr>
            <w:rStyle w:val="Hyperlink"/>
            <w:rFonts w:asciiTheme="minorHAnsi" w:hAnsiTheme="minorHAnsi"/>
            <w:sz w:val="22"/>
          </w:rPr>
          <w:t>http://www.visitarizona.com/visitors-guide</w:t>
        </w:r>
      </w:hyperlink>
      <w:r>
        <w:rPr>
          <w:rFonts w:asciiTheme="minorHAnsi" w:hAnsiTheme="minorHAnsi"/>
          <w:sz w:val="22"/>
        </w:rPr>
        <w:t xml:space="preserve"> </w:t>
      </w:r>
    </w:p>
    <w:p w:rsidR="00B82DE5" w:rsidRDefault="00B82DE5" w:rsidP="00B82DE5">
      <w:pPr>
        <w:pStyle w:val="BodyText"/>
        <w:spacing w:after="0"/>
        <w:rPr>
          <w:rFonts w:asciiTheme="minorHAnsi" w:hAnsiTheme="minorHAnsi"/>
          <w:sz w:val="22"/>
        </w:rPr>
      </w:pPr>
      <w:r>
        <w:rPr>
          <w:rFonts w:asciiTheme="minorHAnsi" w:hAnsiTheme="minorHAnsi"/>
          <w:sz w:val="22"/>
        </w:rPr>
        <w:t xml:space="preserve">Additional inspiration: </w:t>
      </w:r>
      <w:hyperlink r:id="rId42" w:history="1">
        <w:r w:rsidRPr="00890AE9">
          <w:rPr>
            <w:rStyle w:val="Hyperlink"/>
            <w:rFonts w:asciiTheme="minorHAnsi" w:hAnsiTheme="minorHAnsi"/>
            <w:sz w:val="22"/>
          </w:rPr>
          <w:t>http://www.visitarizona.com/planning/local-word</w:t>
        </w:r>
      </w:hyperlink>
      <w:r>
        <w:rPr>
          <w:rFonts w:asciiTheme="minorHAnsi" w:hAnsiTheme="minorHAnsi"/>
          <w:sz w:val="22"/>
        </w:rPr>
        <w:t xml:space="preserve"> </w:t>
      </w:r>
    </w:p>
    <w:p w:rsidR="00EF3723" w:rsidRPr="00E110BB" w:rsidRDefault="00EF3723" w:rsidP="002431F3">
      <w:pPr>
        <w:pStyle w:val="NormalWeb"/>
        <w:shd w:val="clear" w:color="auto" w:fill="FFFFFF"/>
        <w:spacing w:after="0" w:afterAutospacing="0"/>
        <w:rPr>
          <w:rFonts w:ascii="Helvetica" w:hAnsi="Helvetica"/>
          <w:color w:val="333333"/>
          <w:sz w:val="18"/>
          <w:szCs w:val="18"/>
        </w:rPr>
      </w:pPr>
    </w:p>
    <w:sectPr w:rsidR="00EF3723" w:rsidRPr="00E110BB" w:rsidSect="00A61817">
      <w:headerReference w:type="default" r:id="rId43"/>
      <w:footerReference w:type="default" r:id="rId44"/>
      <w:headerReference w:type="first" r:id="rId45"/>
      <w:footerReference w:type="first" r:id="rId46"/>
      <w:pgSz w:w="12240" w:h="15840" w:code="1"/>
      <w:pgMar w:top="1080" w:right="1080" w:bottom="144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7373" w:rsidRDefault="002F7373" w:rsidP="009222F9">
      <w:pPr>
        <w:spacing w:after="0" w:line="240" w:lineRule="auto"/>
      </w:pPr>
      <w:r>
        <w:separator/>
      </w:r>
    </w:p>
  </w:endnote>
  <w:endnote w:type="continuationSeparator" w:id="1">
    <w:p w:rsidR="002F7373" w:rsidRDefault="002F7373" w:rsidP="009222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NPSRawlinsonOTOld">
    <w:altName w:val="Arial"/>
    <w:panose1 w:val="00000000000000000000"/>
    <w:charset w:val="00"/>
    <w:family w:val="modern"/>
    <w:notTrueType/>
    <w:pitch w:val="variable"/>
    <w:sig w:usb0="00000001" w:usb1="5000005B" w:usb2="00000000" w:usb3="00000000" w:csb0="0000009B"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MinionPro-Regular">
    <w:altName w:val="Times New Roman"/>
    <w:charset w:val="00"/>
    <w:family w:val="auto"/>
    <w:pitch w:val="default"/>
    <w:sig w:usb0="00000000" w:usb1="00000000" w:usb2="00000000" w:usb3="00000000" w:csb0="0000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373" w:rsidRPr="00702805" w:rsidRDefault="002F7373">
    <w:pPr>
      <w:pStyle w:val="Footer"/>
      <w:pBdr>
        <w:top w:val="thinThickSmallGap" w:sz="24" w:space="1" w:color="622423" w:themeColor="accent2" w:themeShade="7F"/>
      </w:pBdr>
      <w:rPr>
        <w:b/>
        <w:sz w:val="20"/>
      </w:rPr>
    </w:pPr>
    <w:r w:rsidRPr="00702805">
      <w:rPr>
        <w:b/>
        <w:sz w:val="20"/>
      </w:rPr>
      <w:t xml:space="preserve">Arizona Office of Tourism </w:t>
    </w:r>
    <w:r>
      <w:rPr>
        <w:b/>
        <w:sz w:val="20"/>
      </w:rPr>
      <w:t>December</w:t>
    </w:r>
    <w:r w:rsidRPr="00702805">
      <w:rPr>
        <w:b/>
        <w:sz w:val="20"/>
      </w:rPr>
      <w:t xml:space="preserve"> 2017 Brief</w:t>
    </w:r>
    <w:r w:rsidRPr="00702805">
      <w:rPr>
        <w:b/>
        <w:sz w:val="20"/>
      </w:rPr>
      <w:ptab w:relativeTo="margin" w:alignment="right" w:leader="none"/>
    </w:r>
    <w:r w:rsidRPr="00702805">
      <w:rPr>
        <w:b/>
        <w:sz w:val="20"/>
      </w:rPr>
      <w:t xml:space="preserve">Page </w:t>
    </w:r>
    <w:r w:rsidR="0043122B" w:rsidRPr="00702805">
      <w:rPr>
        <w:b/>
        <w:sz w:val="20"/>
      </w:rPr>
      <w:fldChar w:fldCharType="begin"/>
    </w:r>
    <w:r w:rsidRPr="00702805">
      <w:rPr>
        <w:b/>
        <w:sz w:val="20"/>
      </w:rPr>
      <w:instrText xml:space="preserve"> PAGE   \* MERGEFORMAT </w:instrText>
    </w:r>
    <w:r w:rsidR="0043122B" w:rsidRPr="00702805">
      <w:rPr>
        <w:b/>
        <w:sz w:val="20"/>
      </w:rPr>
      <w:fldChar w:fldCharType="separate"/>
    </w:r>
    <w:r w:rsidR="00B15C1C">
      <w:rPr>
        <w:b/>
        <w:noProof/>
        <w:sz w:val="20"/>
      </w:rPr>
      <w:t>5</w:t>
    </w:r>
    <w:r w:rsidR="0043122B" w:rsidRPr="00702805">
      <w:rPr>
        <w:b/>
        <w:sz w:val="20"/>
      </w:rPr>
      <w:fldChar w:fldCharType="end"/>
    </w:r>
  </w:p>
  <w:p w:rsidR="002F7373" w:rsidRPr="00702805" w:rsidRDefault="002F7373">
    <w:pPr>
      <w:pStyle w:val="Footer"/>
      <w:rPr>
        <w:sz w:val="18"/>
        <w:szCs w:val="18"/>
      </w:rPr>
    </w:pPr>
    <w:r w:rsidRPr="005F0EA4">
      <w:rPr>
        <w:b/>
        <w:sz w:val="20"/>
      </w:rPr>
      <w:t>http://newsroom.visitarizona.com/</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373" w:rsidRPr="00702805" w:rsidRDefault="002F7373" w:rsidP="00702805">
    <w:pPr>
      <w:pStyle w:val="Footer"/>
      <w:pBdr>
        <w:top w:val="thinThickSmallGap" w:sz="24" w:space="1" w:color="622423" w:themeColor="accent2" w:themeShade="7F"/>
      </w:pBdr>
      <w:rPr>
        <w:b/>
        <w:sz w:val="20"/>
      </w:rPr>
    </w:pPr>
    <w:r w:rsidRPr="00702805">
      <w:rPr>
        <w:b/>
        <w:sz w:val="20"/>
      </w:rPr>
      <w:t xml:space="preserve">Arizona Office of Tourism </w:t>
    </w:r>
    <w:r>
      <w:rPr>
        <w:b/>
        <w:sz w:val="20"/>
      </w:rPr>
      <w:t>December</w:t>
    </w:r>
    <w:r w:rsidRPr="00702805">
      <w:rPr>
        <w:b/>
        <w:sz w:val="20"/>
      </w:rPr>
      <w:t xml:space="preserve"> 2017 Brief</w:t>
    </w:r>
    <w:r w:rsidRPr="00702805">
      <w:rPr>
        <w:b/>
        <w:sz w:val="20"/>
      </w:rPr>
      <w:ptab w:relativeTo="margin" w:alignment="right" w:leader="none"/>
    </w:r>
    <w:r w:rsidRPr="00702805">
      <w:rPr>
        <w:b/>
        <w:sz w:val="20"/>
      </w:rPr>
      <w:t xml:space="preserve">Page </w:t>
    </w:r>
    <w:r w:rsidR="0043122B" w:rsidRPr="00702805">
      <w:rPr>
        <w:b/>
        <w:sz w:val="20"/>
      </w:rPr>
      <w:fldChar w:fldCharType="begin"/>
    </w:r>
    <w:r w:rsidRPr="00702805">
      <w:rPr>
        <w:b/>
        <w:sz w:val="20"/>
      </w:rPr>
      <w:instrText xml:space="preserve"> PAGE   \* MERGEFORMAT </w:instrText>
    </w:r>
    <w:r w:rsidR="0043122B" w:rsidRPr="00702805">
      <w:rPr>
        <w:b/>
        <w:sz w:val="20"/>
      </w:rPr>
      <w:fldChar w:fldCharType="separate"/>
    </w:r>
    <w:r w:rsidR="00B15C1C">
      <w:rPr>
        <w:b/>
        <w:noProof/>
        <w:sz w:val="20"/>
      </w:rPr>
      <w:t>1</w:t>
    </w:r>
    <w:r w:rsidR="0043122B" w:rsidRPr="00702805">
      <w:rPr>
        <w:b/>
        <w:sz w:val="20"/>
      </w:rPr>
      <w:fldChar w:fldCharType="end"/>
    </w:r>
  </w:p>
  <w:p w:rsidR="002F7373" w:rsidRDefault="002F7373">
    <w:pPr>
      <w:pStyle w:val="Footer"/>
    </w:pPr>
    <w:r w:rsidRPr="005F0EA4">
      <w:rPr>
        <w:b/>
        <w:sz w:val="20"/>
      </w:rPr>
      <w:t>http://newsroom.visitarizona.com/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7373" w:rsidRDefault="002F7373" w:rsidP="009222F9">
      <w:pPr>
        <w:spacing w:after="0" w:line="240" w:lineRule="auto"/>
      </w:pPr>
      <w:r>
        <w:separator/>
      </w:r>
    </w:p>
  </w:footnote>
  <w:footnote w:type="continuationSeparator" w:id="1">
    <w:p w:rsidR="002F7373" w:rsidRDefault="002F7373" w:rsidP="009222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373" w:rsidRDefault="002F7373" w:rsidP="009222F9">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373" w:rsidRPr="00702805" w:rsidRDefault="002F7373" w:rsidP="00702805">
    <w:pPr>
      <w:pStyle w:val="Header"/>
      <w:jc w:val="center"/>
    </w:pPr>
    <w:r>
      <w:rPr>
        <w:noProof/>
      </w:rPr>
      <w:drawing>
        <wp:inline distT="0" distB="0" distL="0" distR="0">
          <wp:extent cx="4648200" cy="1549400"/>
          <wp:effectExtent l="0" t="0" r="0" b="0"/>
          <wp:docPr id="7" name="Picture 2" descr="S:\Logos\AOT\NEW STATE TYPE FACE_2016\Arizona Logo 2016\Office of Tourism\png\Arizona_AOT_blue-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ogos\AOT\NEW STATE TYPE FACE_2016\Arizona Logo 2016\Office of Tourism\png\Arizona_AOT_blue-green.png"/>
                  <pic:cNvPicPr>
                    <a:picLocks noChangeAspect="1" noChangeArrowheads="1"/>
                  </pic:cNvPicPr>
                </pic:nvPicPr>
                <pic:blipFill>
                  <a:blip r:embed="rId1"/>
                  <a:srcRect/>
                  <a:stretch>
                    <a:fillRect/>
                  </a:stretch>
                </pic:blipFill>
                <pic:spPr bwMode="auto">
                  <a:xfrm>
                    <a:off x="0" y="0"/>
                    <a:ext cx="4648200" cy="15494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72BE8"/>
    <w:multiLevelType w:val="multilevel"/>
    <w:tmpl w:val="1778A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18446D"/>
    <w:multiLevelType w:val="multilevel"/>
    <w:tmpl w:val="75A23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507F51"/>
    <w:multiLevelType w:val="multilevel"/>
    <w:tmpl w:val="5BE03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173373"/>
    <w:multiLevelType w:val="hybridMultilevel"/>
    <w:tmpl w:val="1C5C344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0CBB15F3"/>
    <w:multiLevelType w:val="hybridMultilevel"/>
    <w:tmpl w:val="5E0C8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DA10134"/>
    <w:multiLevelType w:val="hybridMultilevel"/>
    <w:tmpl w:val="08CA9C26"/>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6">
    <w:nsid w:val="10A36C63"/>
    <w:multiLevelType w:val="multilevel"/>
    <w:tmpl w:val="B5B8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185AD9"/>
    <w:multiLevelType w:val="multilevel"/>
    <w:tmpl w:val="08224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77C28EC"/>
    <w:multiLevelType w:val="multilevel"/>
    <w:tmpl w:val="3D704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18570A21"/>
    <w:multiLevelType w:val="multilevel"/>
    <w:tmpl w:val="72660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3E0013"/>
    <w:multiLevelType w:val="hybridMultilevel"/>
    <w:tmpl w:val="F0DCB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FE3701D"/>
    <w:multiLevelType w:val="hybridMultilevel"/>
    <w:tmpl w:val="9B0A4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0B916B5"/>
    <w:multiLevelType w:val="multilevel"/>
    <w:tmpl w:val="95F69D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3D4903"/>
    <w:multiLevelType w:val="hybridMultilevel"/>
    <w:tmpl w:val="960CE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A63566"/>
    <w:multiLevelType w:val="multilevel"/>
    <w:tmpl w:val="9928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D5670A2"/>
    <w:multiLevelType w:val="multilevel"/>
    <w:tmpl w:val="6D086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254E59"/>
    <w:multiLevelType w:val="hybridMultilevel"/>
    <w:tmpl w:val="CF100E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35E97829"/>
    <w:multiLevelType w:val="multilevel"/>
    <w:tmpl w:val="41BC1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AA224DA"/>
    <w:multiLevelType w:val="multilevel"/>
    <w:tmpl w:val="EF66D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3E231247"/>
    <w:multiLevelType w:val="hybridMultilevel"/>
    <w:tmpl w:val="B1B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EDC3E02"/>
    <w:multiLevelType w:val="multilevel"/>
    <w:tmpl w:val="4CFA67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014F3C"/>
    <w:multiLevelType w:val="hybridMultilevel"/>
    <w:tmpl w:val="E46EF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C63600"/>
    <w:multiLevelType w:val="hybridMultilevel"/>
    <w:tmpl w:val="98DCC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0F50D35"/>
    <w:multiLevelType w:val="multilevel"/>
    <w:tmpl w:val="A78A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1D23451"/>
    <w:multiLevelType w:val="multilevel"/>
    <w:tmpl w:val="80B65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5322799B"/>
    <w:multiLevelType w:val="multilevel"/>
    <w:tmpl w:val="ED82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A5090E"/>
    <w:multiLevelType w:val="hybridMultilevel"/>
    <w:tmpl w:val="25441A14"/>
    <w:lvl w:ilvl="0" w:tplc="04090001">
      <w:start w:val="1"/>
      <w:numFmt w:val="bullet"/>
      <w:lvlText w:val=""/>
      <w:lvlJc w:val="left"/>
      <w:pPr>
        <w:ind w:left="720" w:hanging="360"/>
      </w:pPr>
      <w:rPr>
        <w:rFonts w:ascii="Symbol" w:hAnsi="Symbol" w:hint="default"/>
      </w:rPr>
    </w:lvl>
    <w:lvl w:ilvl="1" w:tplc="DBC4AF9A">
      <w:start w:val="3"/>
      <w:numFmt w:val="bullet"/>
      <w:lvlText w:val="•"/>
      <w:lvlJc w:val="left"/>
      <w:pPr>
        <w:ind w:left="1440" w:hanging="360"/>
      </w:pPr>
      <w:rPr>
        <w:rFonts w:ascii="Calibri" w:eastAsiaTheme="minorHAnsi" w:hAnsi="Calibri"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437808"/>
    <w:multiLevelType w:val="multilevel"/>
    <w:tmpl w:val="3AFC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09019B"/>
    <w:multiLevelType w:val="multilevel"/>
    <w:tmpl w:val="83863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4D1D70"/>
    <w:multiLevelType w:val="multilevel"/>
    <w:tmpl w:val="0B306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F17D40"/>
    <w:multiLevelType w:val="hybridMultilevel"/>
    <w:tmpl w:val="2D08E9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10C5A14"/>
    <w:multiLevelType w:val="multilevel"/>
    <w:tmpl w:val="F670B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566CE7"/>
    <w:multiLevelType w:val="multilevel"/>
    <w:tmpl w:val="6168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A2B398B"/>
    <w:multiLevelType w:val="hybridMultilevel"/>
    <w:tmpl w:val="9A10D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AB0272F"/>
    <w:multiLevelType w:val="hybridMultilevel"/>
    <w:tmpl w:val="C9487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B11FC5"/>
    <w:multiLevelType w:val="hybridMultilevel"/>
    <w:tmpl w:val="E764A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241C21"/>
    <w:multiLevelType w:val="multilevel"/>
    <w:tmpl w:val="8BEA0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B5F49CF"/>
    <w:multiLevelType w:val="multilevel"/>
    <w:tmpl w:val="8028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C592A5D"/>
    <w:multiLevelType w:val="hybridMultilevel"/>
    <w:tmpl w:val="D4C8AB5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26"/>
  </w:num>
  <w:num w:numId="2">
    <w:abstractNumId w:val="13"/>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34"/>
  </w:num>
  <w:num w:numId="6">
    <w:abstractNumId w:val="8"/>
  </w:num>
  <w:num w:numId="7">
    <w:abstractNumId w:val="5"/>
  </w:num>
  <w:num w:numId="8">
    <w:abstractNumId w:val="10"/>
  </w:num>
  <w:num w:numId="9">
    <w:abstractNumId w:val="3"/>
  </w:num>
  <w:num w:numId="10">
    <w:abstractNumId w:val="16"/>
  </w:num>
  <w:num w:numId="11">
    <w:abstractNumId w:val="38"/>
  </w:num>
  <w:num w:numId="12">
    <w:abstractNumId w:val="18"/>
  </w:num>
  <w:num w:numId="13">
    <w:abstractNumId w:val="14"/>
  </w:num>
  <w:num w:numId="14">
    <w:abstractNumId w:val="0"/>
  </w:num>
  <w:num w:numId="15">
    <w:abstractNumId w:val="7"/>
  </w:num>
  <w:num w:numId="16">
    <w:abstractNumId w:val="29"/>
  </w:num>
  <w:num w:numId="17">
    <w:abstractNumId w:val="36"/>
  </w:num>
  <w:num w:numId="18">
    <w:abstractNumId w:val="27"/>
  </w:num>
  <w:num w:numId="19">
    <w:abstractNumId w:val="25"/>
  </w:num>
  <w:num w:numId="20">
    <w:abstractNumId w:val="12"/>
  </w:num>
  <w:num w:numId="21">
    <w:abstractNumId w:val="32"/>
  </w:num>
  <w:num w:numId="22">
    <w:abstractNumId w:val="9"/>
  </w:num>
  <w:num w:numId="23">
    <w:abstractNumId w:val="11"/>
  </w:num>
  <w:num w:numId="24">
    <w:abstractNumId w:val="20"/>
  </w:num>
  <w:num w:numId="25">
    <w:abstractNumId w:val="6"/>
  </w:num>
  <w:num w:numId="26">
    <w:abstractNumId w:val="28"/>
  </w:num>
  <w:num w:numId="27">
    <w:abstractNumId w:val="2"/>
  </w:num>
  <w:num w:numId="28">
    <w:abstractNumId w:val="31"/>
  </w:num>
  <w:num w:numId="29">
    <w:abstractNumId w:val="15"/>
  </w:num>
  <w:num w:numId="30">
    <w:abstractNumId w:val="37"/>
  </w:num>
  <w:num w:numId="31">
    <w:abstractNumId w:val="17"/>
  </w:num>
  <w:num w:numId="32">
    <w:abstractNumId w:val="23"/>
  </w:num>
  <w:num w:numId="33">
    <w:abstractNumId w:val="4"/>
  </w:num>
  <w:num w:numId="34">
    <w:abstractNumId w:val="1"/>
  </w:num>
  <w:num w:numId="35">
    <w:abstractNumId w:val="35"/>
  </w:num>
  <w:num w:numId="36">
    <w:abstractNumId w:val="21"/>
  </w:num>
  <w:num w:numId="37">
    <w:abstractNumId w:val="22"/>
  </w:num>
  <w:num w:numId="38">
    <w:abstractNumId w:val="33"/>
  </w:num>
  <w:num w:numId="39">
    <w:abstractNumId w:val="19"/>
  </w:num>
  <w:num w:numId="4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8"/>
  <w:defaultTabStop w:val="720"/>
  <w:drawingGridHorizontalSpacing w:val="110"/>
  <w:displayHorizontalDrawingGridEvery w:val="2"/>
  <w:characterSpacingControl w:val="doNotCompress"/>
  <w:hdrShapeDefaults>
    <o:shapedefaults v:ext="edit" spidmax="425985">
      <o:colormenu v:ext="edit" strokecolor="none"/>
    </o:shapedefaults>
  </w:hdrShapeDefaults>
  <w:footnotePr>
    <w:footnote w:id="0"/>
    <w:footnote w:id="1"/>
  </w:footnotePr>
  <w:endnotePr>
    <w:endnote w:id="0"/>
    <w:endnote w:id="1"/>
  </w:endnotePr>
  <w:compat/>
  <w:rsids>
    <w:rsidRoot w:val="00B46A58"/>
    <w:rsid w:val="00001D31"/>
    <w:rsid w:val="000020ED"/>
    <w:rsid w:val="00002D25"/>
    <w:rsid w:val="000030CE"/>
    <w:rsid w:val="00003B21"/>
    <w:rsid w:val="000048EC"/>
    <w:rsid w:val="00005B80"/>
    <w:rsid w:val="00012A4F"/>
    <w:rsid w:val="00015219"/>
    <w:rsid w:val="0002028D"/>
    <w:rsid w:val="000202F0"/>
    <w:rsid w:val="00022934"/>
    <w:rsid w:val="0002312F"/>
    <w:rsid w:val="00024C2B"/>
    <w:rsid w:val="00024C7A"/>
    <w:rsid w:val="000353D8"/>
    <w:rsid w:val="000379DA"/>
    <w:rsid w:val="0004387B"/>
    <w:rsid w:val="00045F60"/>
    <w:rsid w:val="00046862"/>
    <w:rsid w:val="00051A20"/>
    <w:rsid w:val="00052092"/>
    <w:rsid w:val="0005486F"/>
    <w:rsid w:val="00054EFD"/>
    <w:rsid w:val="00055773"/>
    <w:rsid w:val="00055A47"/>
    <w:rsid w:val="00061641"/>
    <w:rsid w:val="00063695"/>
    <w:rsid w:val="000659EE"/>
    <w:rsid w:val="0006690C"/>
    <w:rsid w:val="00067157"/>
    <w:rsid w:val="00081564"/>
    <w:rsid w:val="000820AC"/>
    <w:rsid w:val="00082FAD"/>
    <w:rsid w:val="00084333"/>
    <w:rsid w:val="00085B32"/>
    <w:rsid w:val="00086CA8"/>
    <w:rsid w:val="00090F62"/>
    <w:rsid w:val="0009173A"/>
    <w:rsid w:val="0009614C"/>
    <w:rsid w:val="00096C1F"/>
    <w:rsid w:val="000A0831"/>
    <w:rsid w:val="000A142E"/>
    <w:rsid w:val="000A620C"/>
    <w:rsid w:val="000B5088"/>
    <w:rsid w:val="000B5C2A"/>
    <w:rsid w:val="000B68CB"/>
    <w:rsid w:val="000C0C08"/>
    <w:rsid w:val="000C1BA8"/>
    <w:rsid w:val="000C27FE"/>
    <w:rsid w:val="000C4D9C"/>
    <w:rsid w:val="000C5262"/>
    <w:rsid w:val="000C5AF2"/>
    <w:rsid w:val="000C7074"/>
    <w:rsid w:val="000D1B12"/>
    <w:rsid w:val="000D1DA8"/>
    <w:rsid w:val="000D2486"/>
    <w:rsid w:val="000D29BF"/>
    <w:rsid w:val="000D2E33"/>
    <w:rsid w:val="000D373B"/>
    <w:rsid w:val="000D5E6D"/>
    <w:rsid w:val="000D6C77"/>
    <w:rsid w:val="000E2B10"/>
    <w:rsid w:val="000E3A1C"/>
    <w:rsid w:val="000E69E4"/>
    <w:rsid w:val="000E6D2C"/>
    <w:rsid w:val="000F0904"/>
    <w:rsid w:val="000F27B8"/>
    <w:rsid w:val="000F754F"/>
    <w:rsid w:val="00102DD0"/>
    <w:rsid w:val="00104178"/>
    <w:rsid w:val="001072F6"/>
    <w:rsid w:val="001119B2"/>
    <w:rsid w:val="001138BB"/>
    <w:rsid w:val="00115FAC"/>
    <w:rsid w:val="001166D8"/>
    <w:rsid w:val="00120727"/>
    <w:rsid w:val="00127BE3"/>
    <w:rsid w:val="00130DC8"/>
    <w:rsid w:val="00132F56"/>
    <w:rsid w:val="00133265"/>
    <w:rsid w:val="001436E1"/>
    <w:rsid w:val="00143710"/>
    <w:rsid w:val="00143949"/>
    <w:rsid w:val="00143C92"/>
    <w:rsid w:val="00144658"/>
    <w:rsid w:val="00147625"/>
    <w:rsid w:val="001536A3"/>
    <w:rsid w:val="0015573E"/>
    <w:rsid w:val="00155E7D"/>
    <w:rsid w:val="00171681"/>
    <w:rsid w:val="00171CFE"/>
    <w:rsid w:val="0018154B"/>
    <w:rsid w:val="0019317E"/>
    <w:rsid w:val="0019367B"/>
    <w:rsid w:val="00196B5A"/>
    <w:rsid w:val="001A00FC"/>
    <w:rsid w:val="001A0334"/>
    <w:rsid w:val="001A5344"/>
    <w:rsid w:val="001A7393"/>
    <w:rsid w:val="001A7D99"/>
    <w:rsid w:val="001B18CA"/>
    <w:rsid w:val="001B2F47"/>
    <w:rsid w:val="001B394B"/>
    <w:rsid w:val="001B3B7C"/>
    <w:rsid w:val="001B40F4"/>
    <w:rsid w:val="001B5763"/>
    <w:rsid w:val="001B5B30"/>
    <w:rsid w:val="001C6966"/>
    <w:rsid w:val="001C79A0"/>
    <w:rsid w:val="001C7F08"/>
    <w:rsid w:val="001D0146"/>
    <w:rsid w:val="001D1984"/>
    <w:rsid w:val="001D56C7"/>
    <w:rsid w:val="001D69A2"/>
    <w:rsid w:val="001D738A"/>
    <w:rsid w:val="001E1E77"/>
    <w:rsid w:val="001E4B0C"/>
    <w:rsid w:val="001E6515"/>
    <w:rsid w:val="001E746A"/>
    <w:rsid w:val="001E7494"/>
    <w:rsid w:val="001F42E7"/>
    <w:rsid w:val="001F4E2B"/>
    <w:rsid w:val="001F51FE"/>
    <w:rsid w:val="001F676A"/>
    <w:rsid w:val="001F7A10"/>
    <w:rsid w:val="0020077B"/>
    <w:rsid w:val="00201085"/>
    <w:rsid w:val="002046C1"/>
    <w:rsid w:val="002114E8"/>
    <w:rsid w:val="00211DBB"/>
    <w:rsid w:val="00212C7D"/>
    <w:rsid w:val="002136BA"/>
    <w:rsid w:val="00214450"/>
    <w:rsid w:val="00215830"/>
    <w:rsid w:val="00220C5C"/>
    <w:rsid w:val="00224ACF"/>
    <w:rsid w:val="002277C1"/>
    <w:rsid w:val="002277CC"/>
    <w:rsid w:val="002307E6"/>
    <w:rsid w:val="00232D43"/>
    <w:rsid w:val="00233136"/>
    <w:rsid w:val="00234EED"/>
    <w:rsid w:val="00237AA5"/>
    <w:rsid w:val="002408CD"/>
    <w:rsid w:val="0024236A"/>
    <w:rsid w:val="00242A74"/>
    <w:rsid w:val="002431F3"/>
    <w:rsid w:val="00243615"/>
    <w:rsid w:val="00243FC2"/>
    <w:rsid w:val="00244571"/>
    <w:rsid w:val="0024724D"/>
    <w:rsid w:val="002475CC"/>
    <w:rsid w:val="00250472"/>
    <w:rsid w:val="0025048F"/>
    <w:rsid w:val="00255219"/>
    <w:rsid w:val="002571DF"/>
    <w:rsid w:val="00261E89"/>
    <w:rsid w:val="00262167"/>
    <w:rsid w:val="0026370E"/>
    <w:rsid w:val="00265AEA"/>
    <w:rsid w:val="00265C92"/>
    <w:rsid w:val="00265DA4"/>
    <w:rsid w:val="00267CDA"/>
    <w:rsid w:val="00270B4C"/>
    <w:rsid w:val="002728C9"/>
    <w:rsid w:val="00274CAD"/>
    <w:rsid w:val="002753BE"/>
    <w:rsid w:val="00277EDE"/>
    <w:rsid w:val="002822AA"/>
    <w:rsid w:val="0028598C"/>
    <w:rsid w:val="00285E21"/>
    <w:rsid w:val="002872A0"/>
    <w:rsid w:val="00287E37"/>
    <w:rsid w:val="0029130C"/>
    <w:rsid w:val="00291F24"/>
    <w:rsid w:val="002924BA"/>
    <w:rsid w:val="00295659"/>
    <w:rsid w:val="00296C71"/>
    <w:rsid w:val="00296C7B"/>
    <w:rsid w:val="002A0790"/>
    <w:rsid w:val="002A620F"/>
    <w:rsid w:val="002A6784"/>
    <w:rsid w:val="002B056A"/>
    <w:rsid w:val="002B10F6"/>
    <w:rsid w:val="002B4A3F"/>
    <w:rsid w:val="002B7C5B"/>
    <w:rsid w:val="002C0EF2"/>
    <w:rsid w:val="002C2FB0"/>
    <w:rsid w:val="002C4A78"/>
    <w:rsid w:val="002E0542"/>
    <w:rsid w:val="002E159A"/>
    <w:rsid w:val="002E2DB1"/>
    <w:rsid w:val="002E449A"/>
    <w:rsid w:val="002E67DE"/>
    <w:rsid w:val="002F62DD"/>
    <w:rsid w:val="002F7373"/>
    <w:rsid w:val="00300396"/>
    <w:rsid w:val="00300B56"/>
    <w:rsid w:val="00302ADD"/>
    <w:rsid w:val="0030647A"/>
    <w:rsid w:val="0031636D"/>
    <w:rsid w:val="00317ECE"/>
    <w:rsid w:val="00321C80"/>
    <w:rsid w:val="00323080"/>
    <w:rsid w:val="003240CD"/>
    <w:rsid w:val="00326EF4"/>
    <w:rsid w:val="00332D9F"/>
    <w:rsid w:val="00335BA4"/>
    <w:rsid w:val="003417D0"/>
    <w:rsid w:val="003467A0"/>
    <w:rsid w:val="00346B5C"/>
    <w:rsid w:val="00350722"/>
    <w:rsid w:val="00357A01"/>
    <w:rsid w:val="003608BC"/>
    <w:rsid w:val="00373699"/>
    <w:rsid w:val="00376258"/>
    <w:rsid w:val="003779FE"/>
    <w:rsid w:val="00381660"/>
    <w:rsid w:val="00384E6A"/>
    <w:rsid w:val="00385A1B"/>
    <w:rsid w:val="00385F6C"/>
    <w:rsid w:val="00390D57"/>
    <w:rsid w:val="00392630"/>
    <w:rsid w:val="00394396"/>
    <w:rsid w:val="00395769"/>
    <w:rsid w:val="00396469"/>
    <w:rsid w:val="003976D5"/>
    <w:rsid w:val="00397F14"/>
    <w:rsid w:val="003A10F8"/>
    <w:rsid w:val="003A174C"/>
    <w:rsid w:val="003A3FD2"/>
    <w:rsid w:val="003A478B"/>
    <w:rsid w:val="003A483C"/>
    <w:rsid w:val="003A722C"/>
    <w:rsid w:val="003B34AF"/>
    <w:rsid w:val="003B4BD2"/>
    <w:rsid w:val="003C0E8F"/>
    <w:rsid w:val="003C1001"/>
    <w:rsid w:val="003C16E0"/>
    <w:rsid w:val="003C2140"/>
    <w:rsid w:val="003C2FFA"/>
    <w:rsid w:val="003C4AD0"/>
    <w:rsid w:val="003C7249"/>
    <w:rsid w:val="003D2075"/>
    <w:rsid w:val="003D2150"/>
    <w:rsid w:val="003D5963"/>
    <w:rsid w:val="003D7011"/>
    <w:rsid w:val="003E34EB"/>
    <w:rsid w:val="003E3FA1"/>
    <w:rsid w:val="003E46D4"/>
    <w:rsid w:val="003E51BD"/>
    <w:rsid w:val="003F0970"/>
    <w:rsid w:val="003F1304"/>
    <w:rsid w:val="003F5981"/>
    <w:rsid w:val="00400021"/>
    <w:rsid w:val="004017B5"/>
    <w:rsid w:val="004028FD"/>
    <w:rsid w:val="00402C77"/>
    <w:rsid w:val="00405408"/>
    <w:rsid w:val="004076A0"/>
    <w:rsid w:val="00412A2C"/>
    <w:rsid w:val="0041394B"/>
    <w:rsid w:val="00414913"/>
    <w:rsid w:val="004152FE"/>
    <w:rsid w:val="00415BFC"/>
    <w:rsid w:val="004205F3"/>
    <w:rsid w:val="004218E6"/>
    <w:rsid w:val="00421BC7"/>
    <w:rsid w:val="004221F5"/>
    <w:rsid w:val="004225A7"/>
    <w:rsid w:val="00422E66"/>
    <w:rsid w:val="004239FC"/>
    <w:rsid w:val="0042472A"/>
    <w:rsid w:val="004261C6"/>
    <w:rsid w:val="0042749A"/>
    <w:rsid w:val="00427EFF"/>
    <w:rsid w:val="00430CB3"/>
    <w:rsid w:val="0043122B"/>
    <w:rsid w:val="00434B11"/>
    <w:rsid w:val="0043508A"/>
    <w:rsid w:val="004373CB"/>
    <w:rsid w:val="00441102"/>
    <w:rsid w:val="00441B3E"/>
    <w:rsid w:val="00441EAC"/>
    <w:rsid w:val="00442CE6"/>
    <w:rsid w:val="004442B8"/>
    <w:rsid w:val="00445DDF"/>
    <w:rsid w:val="00455326"/>
    <w:rsid w:val="00461768"/>
    <w:rsid w:val="00461D8D"/>
    <w:rsid w:val="00463E93"/>
    <w:rsid w:val="0046514F"/>
    <w:rsid w:val="00471594"/>
    <w:rsid w:val="004719A7"/>
    <w:rsid w:val="004733A6"/>
    <w:rsid w:val="004749D9"/>
    <w:rsid w:val="00477C30"/>
    <w:rsid w:val="0048008A"/>
    <w:rsid w:val="00480DCA"/>
    <w:rsid w:val="00481963"/>
    <w:rsid w:val="00481C3E"/>
    <w:rsid w:val="004834FB"/>
    <w:rsid w:val="00483CA7"/>
    <w:rsid w:val="00485085"/>
    <w:rsid w:val="00485BFD"/>
    <w:rsid w:val="00487950"/>
    <w:rsid w:val="00487A75"/>
    <w:rsid w:val="00492184"/>
    <w:rsid w:val="00492424"/>
    <w:rsid w:val="00494916"/>
    <w:rsid w:val="00496211"/>
    <w:rsid w:val="004A25B5"/>
    <w:rsid w:val="004A2DA2"/>
    <w:rsid w:val="004A2DBC"/>
    <w:rsid w:val="004A550B"/>
    <w:rsid w:val="004A5FF7"/>
    <w:rsid w:val="004A643B"/>
    <w:rsid w:val="004B2642"/>
    <w:rsid w:val="004B349D"/>
    <w:rsid w:val="004B4762"/>
    <w:rsid w:val="004B4F40"/>
    <w:rsid w:val="004B69F8"/>
    <w:rsid w:val="004B6A0B"/>
    <w:rsid w:val="004C1ED5"/>
    <w:rsid w:val="004C29FB"/>
    <w:rsid w:val="004D2D13"/>
    <w:rsid w:val="004E201E"/>
    <w:rsid w:val="004E651E"/>
    <w:rsid w:val="004E703C"/>
    <w:rsid w:val="004F10BD"/>
    <w:rsid w:val="004F1E7C"/>
    <w:rsid w:val="004F27EF"/>
    <w:rsid w:val="00501742"/>
    <w:rsid w:val="005029C6"/>
    <w:rsid w:val="00505422"/>
    <w:rsid w:val="00507770"/>
    <w:rsid w:val="0051672B"/>
    <w:rsid w:val="005172CC"/>
    <w:rsid w:val="00520D4E"/>
    <w:rsid w:val="00524AC9"/>
    <w:rsid w:val="00524D4C"/>
    <w:rsid w:val="00527871"/>
    <w:rsid w:val="00531710"/>
    <w:rsid w:val="00535CED"/>
    <w:rsid w:val="00540F19"/>
    <w:rsid w:val="005412CF"/>
    <w:rsid w:val="005421CC"/>
    <w:rsid w:val="00542D3C"/>
    <w:rsid w:val="00543314"/>
    <w:rsid w:val="0054593D"/>
    <w:rsid w:val="005459BA"/>
    <w:rsid w:val="00547129"/>
    <w:rsid w:val="00547398"/>
    <w:rsid w:val="005504E6"/>
    <w:rsid w:val="005510E1"/>
    <w:rsid w:val="005526CC"/>
    <w:rsid w:val="005527C8"/>
    <w:rsid w:val="00555FA5"/>
    <w:rsid w:val="0056370B"/>
    <w:rsid w:val="00564E77"/>
    <w:rsid w:val="005657F1"/>
    <w:rsid w:val="005661D2"/>
    <w:rsid w:val="005676FF"/>
    <w:rsid w:val="005713C2"/>
    <w:rsid w:val="005743A9"/>
    <w:rsid w:val="005754AA"/>
    <w:rsid w:val="00575C33"/>
    <w:rsid w:val="00576A41"/>
    <w:rsid w:val="00576A6D"/>
    <w:rsid w:val="00577C47"/>
    <w:rsid w:val="005809C2"/>
    <w:rsid w:val="0058286A"/>
    <w:rsid w:val="005835CE"/>
    <w:rsid w:val="005839BD"/>
    <w:rsid w:val="005850E6"/>
    <w:rsid w:val="005859DF"/>
    <w:rsid w:val="005902FB"/>
    <w:rsid w:val="00590AF7"/>
    <w:rsid w:val="0059280E"/>
    <w:rsid w:val="00592A8E"/>
    <w:rsid w:val="00592AB9"/>
    <w:rsid w:val="00593C40"/>
    <w:rsid w:val="00595145"/>
    <w:rsid w:val="00595B5C"/>
    <w:rsid w:val="005A1578"/>
    <w:rsid w:val="005A1D51"/>
    <w:rsid w:val="005A2B28"/>
    <w:rsid w:val="005A42E0"/>
    <w:rsid w:val="005B0A5B"/>
    <w:rsid w:val="005B28DD"/>
    <w:rsid w:val="005B54B4"/>
    <w:rsid w:val="005B7105"/>
    <w:rsid w:val="005B7590"/>
    <w:rsid w:val="005B76FB"/>
    <w:rsid w:val="005B7AB0"/>
    <w:rsid w:val="005C0CE0"/>
    <w:rsid w:val="005C3AED"/>
    <w:rsid w:val="005C4339"/>
    <w:rsid w:val="005C6F6E"/>
    <w:rsid w:val="005C7F72"/>
    <w:rsid w:val="005D07F8"/>
    <w:rsid w:val="005D208F"/>
    <w:rsid w:val="005D5754"/>
    <w:rsid w:val="005D61D8"/>
    <w:rsid w:val="005D6834"/>
    <w:rsid w:val="005E255A"/>
    <w:rsid w:val="005E3429"/>
    <w:rsid w:val="005E3B77"/>
    <w:rsid w:val="005E6B3C"/>
    <w:rsid w:val="005E7CBE"/>
    <w:rsid w:val="005E7F4E"/>
    <w:rsid w:val="005F0670"/>
    <w:rsid w:val="005F0EA4"/>
    <w:rsid w:val="005F143A"/>
    <w:rsid w:val="005F19BE"/>
    <w:rsid w:val="005F1B07"/>
    <w:rsid w:val="005F4742"/>
    <w:rsid w:val="005F5C6B"/>
    <w:rsid w:val="005F7299"/>
    <w:rsid w:val="005F766B"/>
    <w:rsid w:val="005F7A71"/>
    <w:rsid w:val="00604B3F"/>
    <w:rsid w:val="0060568F"/>
    <w:rsid w:val="00606264"/>
    <w:rsid w:val="0060650F"/>
    <w:rsid w:val="006065D2"/>
    <w:rsid w:val="006103D9"/>
    <w:rsid w:val="00610417"/>
    <w:rsid w:val="0061219D"/>
    <w:rsid w:val="00612F0B"/>
    <w:rsid w:val="00614C17"/>
    <w:rsid w:val="00614CB4"/>
    <w:rsid w:val="0061715C"/>
    <w:rsid w:val="00617DBD"/>
    <w:rsid w:val="006201FF"/>
    <w:rsid w:val="00621CFD"/>
    <w:rsid w:val="00627F5D"/>
    <w:rsid w:val="00631008"/>
    <w:rsid w:val="00633265"/>
    <w:rsid w:val="00633DD7"/>
    <w:rsid w:val="0063497B"/>
    <w:rsid w:val="00635E6C"/>
    <w:rsid w:val="00636092"/>
    <w:rsid w:val="00636445"/>
    <w:rsid w:val="00640504"/>
    <w:rsid w:val="00642745"/>
    <w:rsid w:val="00643365"/>
    <w:rsid w:val="00643B6F"/>
    <w:rsid w:val="00644578"/>
    <w:rsid w:val="006466E7"/>
    <w:rsid w:val="00646D97"/>
    <w:rsid w:val="00652C7A"/>
    <w:rsid w:val="0065670B"/>
    <w:rsid w:val="00657711"/>
    <w:rsid w:val="00660C4A"/>
    <w:rsid w:val="00666CED"/>
    <w:rsid w:val="00667D31"/>
    <w:rsid w:val="0067216A"/>
    <w:rsid w:val="00674ACD"/>
    <w:rsid w:val="006759EF"/>
    <w:rsid w:val="006848F6"/>
    <w:rsid w:val="00685113"/>
    <w:rsid w:val="00686B1F"/>
    <w:rsid w:val="00687304"/>
    <w:rsid w:val="00692C51"/>
    <w:rsid w:val="00693AC8"/>
    <w:rsid w:val="006A3E0C"/>
    <w:rsid w:val="006A59F7"/>
    <w:rsid w:val="006A6659"/>
    <w:rsid w:val="006B024E"/>
    <w:rsid w:val="006B2490"/>
    <w:rsid w:val="006B2787"/>
    <w:rsid w:val="006B385E"/>
    <w:rsid w:val="006B4000"/>
    <w:rsid w:val="006B43C4"/>
    <w:rsid w:val="006C10FC"/>
    <w:rsid w:val="006C2ED7"/>
    <w:rsid w:val="006D22F3"/>
    <w:rsid w:val="006D260B"/>
    <w:rsid w:val="006D2E83"/>
    <w:rsid w:val="006D7EE4"/>
    <w:rsid w:val="006E1744"/>
    <w:rsid w:val="006E267C"/>
    <w:rsid w:val="006E2F65"/>
    <w:rsid w:val="006E63B3"/>
    <w:rsid w:val="006E7043"/>
    <w:rsid w:val="006E7A0A"/>
    <w:rsid w:val="006F162A"/>
    <w:rsid w:val="006F2729"/>
    <w:rsid w:val="006F2771"/>
    <w:rsid w:val="006F5184"/>
    <w:rsid w:val="006F5726"/>
    <w:rsid w:val="006F66C0"/>
    <w:rsid w:val="007023D4"/>
    <w:rsid w:val="00702805"/>
    <w:rsid w:val="0070628E"/>
    <w:rsid w:val="0070663C"/>
    <w:rsid w:val="00706687"/>
    <w:rsid w:val="0070683F"/>
    <w:rsid w:val="007073BC"/>
    <w:rsid w:val="007138D9"/>
    <w:rsid w:val="00715FA9"/>
    <w:rsid w:val="0071642C"/>
    <w:rsid w:val="0072515C"/>
    <w:rsid w:val="007279FD"/>
    <w:rsid w:val="00730C9A"/>
    <w:rsid w:val="00733675"/>
    <w:rsid w:val="00733F81"/>
    <w:rsid w:val="00735299"/>
    <w:rsid w:val="00737FCF"/>
    <w:rsid w:val="00740290"/>
    <w:rsid w:val="007432FC"/>
    <w:rsid w:val="00744BBD"/>
    <w:rsid w:val="007508E5"/>
    <w:rsid w:val="00751CDF"/>
    <w:rsid w:val="00752C54"/>
    <w:rsid w:val="0075652A"/>
    <w:rsid w:val="007579C7"/>
    <w:rsid w:val="00757A46"/>
    <w:rsid w:val="007643E7"/>
    <w:rsid w:val="007721FB"/>
    <w:rsid w:val="0077267B"/>
    <w:rsid w:val="00774123"/>
    <w:rsid w:val="007749B8"/>
    <w:rsid w:val="007755FD"/>
    <w:rsid w:val="007773FB"/>
    <w:rsid w:val="00777719"/>
    <w:rsid w:val="00781A74"/>
    <w:rsid w:val="00782CC7"/>
    <w:rsid w:val="00784FEE"/>
    <w:rsid w:val="007869E3"/>
    <w:rsid w:val="00787B96"/>
    <w:rsid w:val="007910C7"/>
    <w:rsid w:val="007916A3"/>
    <w:rsid w:val="0079413A"/>
    <w:rsid w:val="00794B71"/>
    <w:rsid w:val="007A4485"/>
    <w:rsid w:val="007A5AB7"/>
    <w:rsid w:val="007B6066"/>
    <w:rsid w:val="007B6675"/>
    <w:rsid w:val="007B69E7"/>
    <w:rsid w:val="007C14F8"/>
    <w:rsid w:val="007C18B1"/>
    <w:rsid w:val="007C676C"/>
    <w:rsid w:val="007D0D84"/>
    <w:rsid w:val="007D2751"/>
    <w:rsid w:val="007D2C56"/>
    <w:rsid w:val="007D452F"/>
    <w:rsid w:val="007D506C"/>
    <w:rsid w:val="007D5312"/>
    <w:rsid w:val="007D5D13"/>
    <w:rsid w:val="007D6E43"/>
    <w:rsid w:val="007D7ED3"/>
    <w:rsid w:val="007E38E3"/>
    <w:rsid w:val="007E6B77"/>
    <w:rsid w:val="007E75D8"/>
    <w:rsid w:val="007F1B89"/>
    <w:rsid w:val="007F3901"/>
    <w:rsid w:val="007F3AF9"/>
    <w:rsid w:val="007F5A05"/>
    <w:rsid w:val="008023AE"/>
    <w:rsid w:val="00803120"/>
    <w:rsid w:val="00803CA0"/>
    <w:rsid w:val="00805434"/>
    <w:rsid w:val="008056E2"/>
    <w:rsid w:val="00805FF9"/>
    <w:rsid w:val="008060E3"/>
    <w:rsid w:val="008066A7"/>
    <w:rsid w:val="008067D8"/>
    <w:rsid w:val="00806ED3"/>
    <w:rsid w:val="008072B2"/>
    <w:rsid w:val="008076AD"/>
    <w:rsid w:val="00807D78"/>
    <w:rsid w:val="00807EC7"/>
    <w:rsid w:val="00811542"/>
    <w:rsid w:val="00813896"/>
    <w:rsid w:val="008174DC"/>
    <w:rsid w:val="0082048F"/>
    <w:rsid w:val="00823383"/>
    <w:rsid w:val="0082639A"/>
    <w:rsid w:val="00827269"/>
    <w:rsid w:val="00827AF0"/>
    <w:rsid w:val="00832482"/>
    <w:rsid w:val="0083250F"/>
    <w:rsid w:val="00834777"/>
    <w:rsid w:val="00836E9E"/>
    <w:rsid w:val="00840183"/>
    <w:rsid w:val="00841618"/>
    <w:rsid w:val="008478C0"/>
    <w:rsid w:val="0085190E"/>
    <w:rsid w:val="00853436"/>
    <w:rsid w:val="00853B83"/>
    <w:rsid w:val="0085442D"/>
    <w:rsid w:val="00856FA5"/>
    <w:rsid w:val="0085700E"/>
    <w:rsid w:val="0085706D"/>
    <w:rsid w:val="0085763E"/>
    <w:rsid w:val="008621DB"/>
    <w:rsid w:val="00862384"/>
    <w:rsid w:val="00863861"/>
    <w:rsid w:val="00863BE2"/>
    <w:rsid w:val="008643BA"/>
    <w:rsid w:val="0086453D"/>
    <w:rsid w:val="0087110D"/>
    <w:rsid w:val="00872B76"/>
    <w:rsid w:val="008739BA"/>
    <w:rsid w:val="00874A21"/>
    <w:rsid w:val="008772F1"/>
    <w:rsid w:val="00882D23"/>
    <w:rsid w:val="00883411"/>
    <w:rsid w:val="00884A5B"/>
    <w:rsid w:val="00884B08"/>
    <w:rsid w:val="00885352"/>
    <w:rsid w:val="008901E5"/>
    <w:rsid w:val="00893C0C"/>
    <w:rsid w:val="00894883"/>
    <w:rsid w:val="00896186"/>
    <w:rsid w:val="0089645B"/>
    <w:rsid w:val="008A01FC"/>
    <w:rsid w:val="008A05B4"/>
    <w:rsid w:val="008A2C46"/>
    <w:rsid w:val="008A2F4B"/>
    <w:rsid w:val="008A391C"/>
    <w:rsid w:val="008A4A4E"/>
    <w:rsid w:val="008A586F"/>
    <w:rsid w:val="008A67F7"/>
    <w:rsid w:val="008B0242"/>
    <w:rsid w:val="008B066D"/>
    <w:rsid w:val="008B1353"/>
    <w:rsid w:val="008B298E"/>
    <w:rsid w:val="008B38B5"/>
    <w:rsid w:val="008B5707"/>
    <w:rsid w:val="008B5AD2"/>
    <w:rsid w:val="008B66B9"/>
    <w:rsid w:val="008B6964"/>
    <w:rsid w:val="008C244A"/>
    <w:rsid w:val="008C3E33"/>
    <w:rsid w:val="008C4D4F"/>
    <w:rsid w:val="008C571C"/>
    <w:rsid w:val="008C7D42"/>
    <w:rsid w:val="008D0655"/>
    <w:rsid w:val="008D3359"/>
    <w:rsid w:val="008D57A8"/>
    <w:rsid w:val="008E03F2"/>
    <w:rsid w:val="008E18E8"/>
    <w:rsid w:val="008E1AF0"/>
    <w:rsid w:val="008E3B79"/>
    <w:rsid w:val="008E49CC"/>
    <w:rsid w:val="008F03FD"/>
    <w:rsid w:val="008F1593"/>
    <w:rsid w:val="008F2D0F"/>
    <w:rsid w:val="008F302C"/>
    <w:rsid w:val="008F3584"/>
    <w:rsid w:val="008F3741"/>
    <w:rsid w:val="008F47ED"/>
    <w:rsid w:val="008F5D75"/>
    <w:rsid w:val="008F67DB"/>
    <w:rsid w:val="00901F5E"/>
    <w:rsid w:val="0090218A"/>
    <w:rsid w:val="00903ACF"/>
    <w:rsid w:val="00903EE1"/>
    <w:rsid w:val="00905BB6"/>
    <w:rsid w:val="009101CB"/>
    <w:rsid w:val="009101E7"/>
    <w:rsid w:val="00913A14"/>
    <w:rsid w:val="00915EE1"/>
    <w:rsid w:val="00916949"/>
    <w:rsid w:val="009172FF"/>
    <w:rsid w:val="00917709"/>
    <w:rsid w:val="00920147"/>
    <w:rsid w:val="009212EC"/>
    <w:rsid w:val="00921AC2"/>
    <w:rsid w:val="009222F9"/>
    <w:rsid w:val="009223C3"/>
    <w:rsid w:val="0092758D"/>
    <w:rsid w:val="00930600"/>
    <w:rsid w:val="00930ED2"/>
    <w:rsid w:val="0093120C"/>
    <w:rsid w:val="00931284"/>
    <w:rsid w:val="009324C3"/>
    <w:rsid w:val="00932DC6"/>
    <w:rsid w:val="009331F2"/>
    <w:rsid w:val="009332A4"/>
    <w:rsid w:val="0093431F"/>
    <w:rsid w:val="009347FB"/>
    <w:rsid w:val="009367A5"/>
    <w:rsid w:val="00936829"/>
    <w:rsid w:val="009375C6"/>
    <w:rsid w:val="00937D85"/>
    <w:rsid w:val="00941F00"/>
    <w:rsid w:val="009434BD"/>
    <w:rsid w:val="00943AF8"/>
    <w:rsid w:val="009510E0"/>
    <w:rsid w:val="00951551"/>
    <w:rsid w:val="009541B0"/>
    <w:rsid w:val="0095458C"/>
    <w:rsid w:val="009549D2"/>
    <w:rsid w:val="00955952"/>
    <w:rsid w:val="009568BF"/>
    <w:rsid w:val="0096105A"/>
    <w:rsid w:val="00963973"/>
    <w:rsid w:val="00964152"/>
    <w:rsid w:val="00965558"/>
    <w:rsid w:val="00973A43"/>
    <w:rsid w:val="009748A2"/>
    <w:rsid w:val="00974CBC"/>
    <w:rsid w:val="00975FF4"/>
    <w:rsid w:val="00977903"/>
    <w:rsid w:val="00981BED"/>
    <w:rsid w:val="00983572"/>
    <w:rsid w:val="00983C48"/>
    <w:rsid w:val="00983EED"/>
    <w:rsid w:val="00986EF6"/>
    <w:rsid w:val="00996BE1"/>
    <w:rsid w:val="0099712C"/>
    <w:rsid w:val="009A0244"/>
    <w:rsid w:val="009A1336"/>
    <w:rsid w:val="009A1FC1"/>
    <w:rsid w:val="009A2DE8"/>
    <w:rsid w:val="009A4515"/>
    <w:rsid w:val="009A52BB"/>
    <w:rsid w:val="009A64A1"/>
    <w:rsid w:val="009A769C"/>
    <w:rsid w:val="009B0151"/>
    <w:rsid w:val="009B04FE"/>
    <w:rsid w:val="009B074D"/>
    <w:rsid w:val="009B141B"/>
    <w:rsid w:val="009B6F0B"/>
    <w:rsid w:val="009B7740"/>
    <w:rsid w:val="009B7F14"/>
    <w:rsid w:val="009C1173"/>
    <w:rsid w:val="009C20C6"/>
    <w:rsid w:val="009C4879"/>
    <w:rsid w:val="009C7FAC"/>
    <w:rsid w:val="009D3E80"/>
    <w:rsid w:val="009D59C4"/>
    <w:rsid w:val="009D6A4E"/>
    <w:rsid w:val="009E1EE1"/>
    <w:rsid w:val="009E3ABE"/>
    <w:rsid w:val="009F4242"/>
    <w:rsid w:val="009F5620"/>
    <w:rsid w:val="009F610C"/>
    <w:rsid w:val="00A008C5"/>
    <w:rsid w:val="00A02A5F"/>
    <w:rsid w:val="00A050C8"/>
    <w:rsid w:val="00A10028"/>
    <w:rsid w:val="00A1305F"/>
    <w:rsid w:val="00A144F1"/>
    <w:rsid w:val="00A14F10"/>
    <w:rsid w:val="00A1707A"/>
    <w:rsid w:val="00A31A19"/>
    <w:rsid w:val="00A33FFF"/>
    <w:rsid w:val="00A34CC7"/>
    <w:rsid w:val="00A35128"/>
    <w:rsid w:val="00A41747"/>
    <w:rsid w:val="00A42160"/>
    <w:rsid w:val="00A42676"/>
    <w:rsid w:val="00A42E0B"/>
    <w:rsid w:val="00A44549"/>
    <w:rsid w:val="00A44F6C"/>
    <w:rsid w:val="00A4697F"/>
    <w:rsid w:val="00A52511"/>
    <w:rsid w:val="00A54C11"/>
    <w:rsid w:val="00A55076"/>
    <w:rsid w:val="00A55CC1"/>
    <w:rsid w:val="00A5633B"/>
    <w:rsid w:val="00A56B91"/>
    <w:rsid w:val="00A57182"/>
    <w:rsid w:val="00A60C37"/>
    <w:rsid w:val="00A61817"/>
    <w:rsid w:val="00A61E89"/>
    <w:rsid w:val="00A667DE"/>
    <w:rsid w:val="00A67253"/>
    <w:rsid w:val="00A71A5D"/>
    <w:rsid w:val="00A76BAE"/>
    <w:rsid w:val="00A82643"/>
    <w:rsid w:val="00A84C70"/>
    <w:rsid w:val="00A8562D"/>
    <w:rsid w:val="00A90549"/>
    <w:rsid w:val="00A915D6"/>
    <w:rsid w:val="00A936AB"/>
    <w:rsid w:val="00A93712"/>
    <w:rsid w:val="00A93BC5"/>
    <w:rsid w:val="00A9540E"/>
    <w:rsid w:val="00A96629"/>
    <w:rsid w:val="00A97732"/>
    <w:rsid w:val="00AA089F"/>
    <w:rsid w:val="00AA3B30"/>
    <w:rsid w:val="00AA5492"/>
    <w:rsid w:val="00AA56FD"/>
    <w:rsid w:val="00AA5D42"/>
    <w:rsid w:val="00AA7EB6"/>
    <w:rsid w:val="00AB40AB"/>
    <w:rsid w:val="00AB454C"/>
    <w:rsid w:val="00AB4624"/>
    <w:rsid w:val="00AB598E"/>
    <w:rsid w:val="00AB60F8"/>
    <w:rsid w:val="00AB67D5"/>
    <w:rsid w:val="00AC12DA"/>
    <w:rsid w:val="00AC37A8"/>
    <w:rsid w:val="00AC4E3B"/>
    <w:rsid w:val="00AC5E6E"/>
    <w:rsid w:val="00AC67DB"/>
    <w:rsid w:val="00AC7CD0"/>
    <w:rsid w:val="00AD1313"/>
    <w:rsid w:val="00AD1763"/>
    <w:rsid w:val="00AD17B5"/>
    <w:rsid w:val="00AD5623"/>
    <w:rsid w:val="00AD675E"/>
    <w:rsid w:val="00AD6815"/>
    <w:rsid w:val="00AD6FF6"/>
    <w:rsid w:val="00AE174E"/>
    <w:rsid w:val="00AE1A62"/>
    <w:rsid w:val="00AE3113"/>
    <w:rsid w:val="00AE366A"/>
    <w:rsid w:val="00AF1F91"/>
    <w:rsid w:val="00AF2FA4"/>
    <w:rsid w:val="00AF3A2B"/>
    <w:rsid w:val="00AF41F1"/>
    <w:rsid w:val="00AF63EB"/>
    <w:rsid w:val="00B00DC0"/>
    <w:rsid w:val="00B07418"/>
    <w:rsid w:val="00B10095"/>
    <w:rsid w:val="00B112ED"/>
    <w:rsid w:val="00B145BD"/>
    <w:rsid w:val="00B14EFC"/>
    <w:rsid w:val="00B15C1C"/>
    <w:rsid w:val="00B16CC4"/>
    <w:rsid w:val="00B22A9B"/>
    <w:rsid w:val="00B2303A"/>
    <w:rsid w:val="00B232DF"/>
    <w:rsid w:val="00B274C1"/>
    <w:rsid w:val="00B36197"/>
    <w:rsid w:val="00B431C5"/>
    <w:rsid w:val="00B43530"/>
    <w:rsid w:val="00B43822"/>
    <w:rsid w:val="00B461B8"/>
    <w:rsid w:val="00B46A58"/>
    <w:rsid w:val="00B47104"/>
    <w:rsid w:val="00B50524"/>
    <w:rsid w:val="00B527A6"/>
    <w:rsid w:val="00B537E2"/>
    <w:rsid w:val="00B5591E"/>
    <w:rsid w:val="00B613A1"/>
    <w:rsid w:val="00B61C69"/>
    <w:rsid w:val="00B61E1B"/>
    <w:rsid w:val="00B62E22"/>
    <w:rsid w:val="00B725E1"/>
    <w:rsid w:val="00B727E9"/>
    <w:rsid w:val="00B73255"/>
    <w:rsid w:val="00B7328C"/>
    <w:rsid w:val="00B756C3"/>
    <w:rsid w:val="00B76EEC"/>
    <w:rsid w:val="00B81A99"/>
    <w:rsid w:val="00B81D04"/>
    <w:rsid w:val="00B82C3A"/>
    <w:rsid w:val="00B82DE5"/>
    <w:rsid w:val="00B83E34"/>
    <w:rsid w:val="00B857AF"/>
    <w:rsid w:val="00B86662"/>
    <w:rsid w:val="00B91654"/>
    <w:rsid w:val="00B918BF"/>
    <w:rsid w:val="00B93A52"/>
    <w:rsid w:val="00B95C47"/>
    <w:rsid w:val="00B97E2B"/>
    <w:rsid w:val="00BA0ED5"/>
    <w:rsid w:val="00BA26A2"/>
    <w:rsid w:val="00BA37B2"/>
    <w:rsid w:val="00BA5561"/>
    <w:rsid w:val="00BA7A85"/>
    <w:rsid w:val="00BB13D3"/>
    <w:rsid w:val="00BB2461"/>
    <w:rsid w:val="00BB25EE"/>
    <w:rsid w:val="00BB41F2"/>
    <w:rsid w:val="00BB626C"/>
    <w:rsid w:val="00BC1FC7"/>
    <w:rsid w:val="00BC3776"/>
    <w:rsid w:val="00BC62C6"/>
    <w:rsid w:val="00BD0174"/>
    <w:rsid w:val="00BD561F"/>
    <w:rsid w:val="00BD64E7"/>
    <w:rsid w:val="00BD6B35"/>
    <w:rsid w:val="00BD7985"/>
    <w:rsid w:val="00BE1CCF"/>
    <w:rsid w:val="00BE1FFC"/>
    <w:rsid w:val="00BE36B7"/>
    <w:rsid w:val="00BE48DE"/>
    <w:rsid w:val="00BE7258"/>
    <w:rsid w:val="00BF14BF"/>
    <w:rsid w:val="00BF1CE2"/>
    <w:rsid w:val="00BF2836"/>
    <w:rsid w:val="00BF39EB"/>
    <w:rsid w:val="00C0151A"/>
    <w:rsid w:val="00C0268D"/>
    <w:rsid w:val="00C05F82"/>
    <w:rsid w:val="00C1192E"/>
    <w:rsid w:val="00C12FEF"/>
    <w:rsid w:val="00C151DC"/>
    <w:rsid w:val="00C15B76"/>
    <w:rsid w:val="00C16736"/>
    <w:rsid w:val="00C20A28"/>
    <w:rsid w:val="00C219BA"/>
    <w:rsid w:val="00C2352C"/>
    <w:rsid w:val="00C251EC"/>
    <w:rsid w:val="00C25D32"/>
    <w:rsid w:val="00C31E79"/>
    <w:rsid w:val="00C32D09"/>
    <w:rsid w:val="00C33D6F"/>
    <w:rsid w:val="00C346C4"/>
    <w:rsid w:val="00C36464"/>
    <w:rsid w:val="00C40BAF"/>
    <w:rsid w:val="00C421A0"/>
    <w:rsid w:val="00C4341B"/>
    <w:rsid w:val="00C437CD"/>
    <w:rsid w:val="00C4612E"/>
    <w:rsid w:val="00C46AED"/>
    <w:rsid w:val="00C5007E"/>
    <w:rsid w:val="00C51576"/>
    <w:rsid w:val="00C52AAC"/>
    <w:rsid w:val="00C52BEB"/>
    <w:rsid w:val="00C534B8"/>
    <w:rsid w:val="00C56CBE"/>
    <w:rsid w:val="00C6004A"/>
    <w:rsid w:val="00C61A01"/>
    <w:rsid w:val="00C636DD"/>
    <w:rsid w:val="00C6611A"/>
    <w:rsid w:val="00C66EC6"/>
    <w:rsid w:val="00C67435"/>
    <w:rsid w:val="00C67FF6"/>
    <w:rsid w:val="00C73675"/>
    <w:rsid w:val="00C76F3D"/>
    <w:rsid w:val="00C77765"/>
    <w:rsid w:val="00C8109D"/>
    <w:rsid w:val="00C81548"/>
    <w:rsid w:val="00C837C1"/>
    <w:rsid w:val="00C8521B"/>
    <w:rsid w:val="00C864FF"/>
    <w:rsid w:val="00C86D89"/>
    <w:rsid w:val="00C87369"/>
    <w:rsid w:val="00C91C39"/>
    <w:rsid w:val="00C95184"/>
    <w:rsid w:val="00C96280"/>
    <w:rsid w:val="00CA06A1"/>
    <w:rsid w:val="00CA19E2"/>
    <w:rsid w:val="00CA31E6"/>
    <w:rsid w:val="00CB27BF"/>
    <w:rsid w:val="00CB2BA0"/>
    <w:rsid w:val="00CB7D29"/>
    <w:rsid w:val="00CC0539"/>
    <w:rsid w:val="00CC292F"/>
    <w:rsid w:val="00CC2A50"/>
    <w:rsid w:val="00CC32AF"/>
    <w:rsid w:val="00CC32C0"/>
    <w:rsid w:val="00CC35AC"/>
    <w:rsid w:val="00CC46B6"/>
    <w:rsid w:val="00CC7703"/>
    <w:rsid w:val="00CC7A61"/>
    <w:rsid w:val="00CD10D7"/>
    <w:rsid w:val="00CD239E"/>
    <w:rsid w:val="00CD2B85"/>
    <w:rsid w:val="00CD43DA"/>
    <w:rsid w:val="00CD68D8"/>
    <w:rsid w:val="00CE0009"/>
    <w:rsid w:val="00CF1893"/>
    <w:rsid w:val="00CF2551"/>
    <w:rsid w:val="00CF354E"/>
    <w:rsid w:val="00CF45DE"/>
    <w:rsid w:val="00CF6AE2"/>
    <w:rsid w:val="00D025BD"/>
    <w:rsid w:val="00D02746"/>
    <w:rsid w:val="00D036C5"/>
    <w:rsid w:val="00D0456C"/>
    <w:rsid w:val="00D07DF3"/>
    <w:rsid w:val="00D123B2"/>
    <w:rsid w:val="00D124D1"/>
    <w:rsid w:val="00D12696"/>
    <w:rsid w:val="00D14E6F"/>
    <w:rsid w:val="00D151B8"/>
    <w:rsid w:val="00D15811"/>
    <w:rsid w:val="00D21DBD"/>
    <w:rsid w:val="00D22208"/>
    <w:rsid w:val="00D22273"/>
    <w:rsid w:val="00D225F3"/>
    <w:rsid w:val="00D26116"/>
    <w:rsid w:val="00D263F5"/>
    <w:rsid w:val="00D33140"/>
    <w:rsid w:val="00D34A02"/>
    <w:rsid w:val="00D3548B"/>
    <w:rsid w:val="00D40A0E"/>
    <w:rsid w:val="00D4607A"/>
    <w:rsid w:val="00D510C4"/>
    <w:rsid w:val="00D5111E"/>
    <w:rsid w:val="00D51F43"/>
    <w:rsid w:val="00D527EA"/>
    <w:rsid w:val="00D52BF5"/>
    <w:rsid w:val="00D6115E"/>
    <w:rsid w:val="00D62C82"/>
    <w:rsid w:val="00D641D9"/>
    <w:rsid w:val="00D64908"/>
    <w:rsid w:val="00D6560E"/>
    <w:rsid w:val="00D70AC9"/>
    <w:rsid w:val="00D71DDA"/>
    <w:rsid w:val="00D74314"/>
    <w:rsid w:val="00D75D79"/>
    <w:rsid w:val="00D76974"/>
    <w:rsid w:val="00D83DAF"/>
    <w:rsid w:val="00D8417F"/>
    <w:rsid w:val="00D84763"/>
    <w:rsid w:val="00D857B0"/>
    <w:rsid w:val="00D87EC2"/>
    <w:rsid w:val="00D922DA"/>
    <w:rsid w:val="00D94A7A"/>
    <w:rsid w:val="00D94D91"/>
    <w:rsid w:val="00D96D64"/>
    <w:rsid w:val="00DA0F43"/>
    <w:rsid w:val="00DA1F9D"/>
    <w:rsid w:val="00DA2082"/>
    <w:rsid w:val="00DB0813"/>
    <w:rsid w:val="00DB2BDF"/>
    <w:rsid w:val="00DB5C25"/>
    <w:rsid w:val="00DB7F8A"/>
    <w:rsid w:val="00DC3857"/>
    <w:rsid w:val="00DC46BF"/>
    <w:rsid w:val="00DC4BB6"/>
    <w:rsid w:val="00DD1E70"/>
    <w:rsid w:val="00DD583C"/>
    <w:rsid w:val="00DD5EF4"/>
    <w:rsid w:val="00DD722D"/>
    <w:rsid w:val="00DD76B8"/>
    <w:rsid w:val="00DE14FE"/>
    <w:rsid w:val="00DE5A10"/>
    <w:rsid w:val="00DE5BDA"/>
    <w:rsid w:val="00DE7128"/>
    <w:rsid w:val="00DE7C66"/>
    <w:rsid w:val="00DF2132"/>
    <w:rsid w:val="00DF347D"/>
    <w:rsid w:val="00DF4C5B"/>
    <w:rsid w:val="00E02016"/>
    <w:rsid w:val="00E02DE5"/>
    <w:rsid w:val="00E07BD3"/>
    <w:rsid w:val="00E10269"/>
    <w:rsid w:val="00E110BB"/>
    <w:rsid w:val="00E12397"/>
    <w:rsid w:val="00E16C54"/>
    <w:rsid w:val="00E16D80"/>
    <w:rsid w:val="00E179C1"/>
    <w:rsid w:val="00E21C1B"/>
    <w:rsid w:val="00E2299C"/>
    <w:rsid w:val="00E23713"/>
    <w:rsid w:val="00E24373"/>
    <w:rsid w:val="00E26863"/>
    <w:rsid w:val="00E30512"/>
    <w:rsid w:val="00E31771"/>
    <w:rsid w:val="00E33F67"/>
    <w:rsid w:val="00E34EFD"/>
    <w:rsid w:val="00E3641E"/>
    <w:rsid w:val="00E37C55"/>
    <w:rsid w:val="00E401F4"/>
    <w:rsid w:val="00E407A2"/>
    <w:rsid w:val="00E41169"/>
    <w:rsid w:val="00E44D28"/>
    <w:rsid w:val="00E474B9"/>
    <w:rsid w:val="00E533DE"/>
    <w:rsid w:val="00E54FF1"/>
    <w:rsid w:val="00E551CE"/>
    <w:rsid w:val="00E5695C"/>
    <w:rsid w:val="00E57CFD"/>
    <w:rsid w:val="00E6000A"/>
    <w:rsid w:val="00E62FDA"/>
    <w:rsid w:val="00E6327C"/>
    <w:rsid w:val="00E63BEE"/>
    <w:rsid w:val="00E6701C"/>
    <w:rsid w:val="00E6778C"/>
    <w:rsid w:val="00E70D59"/>
    <w:rsid w:val="00E717B1"/>
    <w:rsid w:val="00E7309B"/>
    <w:rsid w:val="00E74655"/>
    <w:rsid w:val="00E74709"/>
    <w:rsid w:val="00E761FA"/>
    <w:rsid w:val="00E76921"/>
    <w:rsid w:val="00E81E74"/>
    <w:rsid w:val="00E832A7"/>
    <w:rsid w:val="00E87F97"/>
    <w:rsid w:val="00E95DDE"/>
    <w:rsid w:val="00E9692E"/>
    <w:rsid w:val="00EA2EC0"/>
    <w:rsid w:val="00EA30AC"/>
    <w:rsid w:val="00EA58B8"/>
    <w:rsid w:val="00EA7C41"/>
    <w:rsid w:val="00EB14F0"/>
    <w:rsid w:val="00EB165D"/>
    <w:rsid w:val="00EB2AFF"/>
    <w:rsid w:val="00EB4CC0"/>
    <w:rsid w:val="00EB7B37"/>
    <w:rsid w:val="00EC0ADA"/>
    <w:rsid w:val="00EC0BE9"/>
    <w:rsid w:val="00EC22BA"/>
    <w:rsid w:val="00EC4E05"/>
    <w:rsid w:val="00EC65DE"/>
    <w:rsid w:val="00ED0722"/>
    <w:rsid w:val="00ED11CE"/>
    <w:rsid w:val="00ED26C2"/>
    <w:rsid w:val="00ED36C0"/>
    <w:rsid w:val="00ED4EC5"/>
    <w:rsid w:val="00ED7196"/>
    <w:rsid w:val="00EE165B"/>
    <w:rsid w:val="00EE2870"/>
    <w:rsid w:val="00EE2DB1"/>
    <w:rsid w:val="00EF3723"/>
    <w:rsid w:val="00EF37B4"/>
    <w:rsid w:val="00EF7B04"/>
    <w:rsid w:val="00F020FF"/>
    <w:rsid w:val="00F02E20"/>
    <w:rsid w:val="00F02EE6"/>
    <w:rsid w:val="00F03501"/>
    <w:rsid w:val="00F04C51"/>
    <w:rsid w:val="00F10D1E"/>
    <w:rsid w:val="00F129DF"/>
    <w:rsid w:val="00F14585"/>
    <w:rsid w:val="00F172C3"/>
    <w:rsid w:val="00F17428"/>
    <w:rsid w:val="00F17C21"/>
    <w:rsid w:val="00F23C7C"/>
    <w:rsid w:val="00F2429C"/>
    <w:rsid w:val="00F25C37"/>
    <w:rsid w:val="00F268BC"/>
    <w:rsid w:val="00F26994"/>
    <w:rsid w:val="00F27585"/>
    <w:rsid w:val="00F329F0"/>
    <w:rsid w:val="00F339E7"/>
    <w:rsid w:val="00F3752A"/>
    <w:rsid w:val="00F4118D"/>
    <w:rsid w:val="00F42B83"/>
    <w:rsid w:val="00F43448"/>
    <w:rsid w:val="00F43A3F"/>
    <w:rsid w:val="00F44446"/>
    <w:rsid w:val="00F44751"/>
    <w:rsid w:val="00F45EF5"/>
    <w:rsid w:val="00F464BF"/>
    <w:rsid w:val="00F51601"/>
    <w:rsid w:val="00F5233F"/>
    <w:rsid w:val="00F52477"/>
    <w:rsid w:val="00F52632"/>
    <w:rsid w:val="00F57D9B"/>
    <w:rsid w:val="00F602DD"/>
    <w:rsid w:val="00F608AE"/>
    <w:rsid w:val="00F60DFC"/>
    <w:rsid w:val="00F61A68"/>
    <w:rsid w:val="00F61DD9"/>
    <w:rsid w:val="00F62903"/>
    <w:rsid w:val="00F62CD9"/>
    <w:rsid w:val="00F654F5"/>
    <w:rsid w:val="00F65AFC"/>
    <w:rsid w:val="00F670E6"/>
    <w:rsid w:val="00F67C60"/>
    <w:rsid w:val="00F70184"/>
    <w:rsid w:val="00F70A47"/>
    <w:rsid w:val="00F71063"/>
    <w:rsid w:val="00F7448D"/>
    <w:rsid w:val="00F76D73"/>
    <w:rsid w:val="00F8066F"/>
    <w:rsid w:val="00F81653"/>
    <w:rsid w:val="00F82739"/>
    <w:rsid w:val="00F82C1A"/>
    <w:rsid w:val="00F8397C"/>
    <w:rsid w:val="00F83F40"/>
    <w:rsid w:val="00F8751D"/>
    <w:rsid w:val="00F94156"/>
    <w:rsid w:val="00F94DAF"/>
    <w:rsid w:val="00F96E92"/>
    <w:rsid w:val="00F970DB"/>
    <w:rsid w:val="00F97854"/>
    <w:rsid w:val="00FA0285"/>
    <w:rsid w:val="00FA0EB1"/>
    <w:rsid w:val="00FA1448"/>
    <w:rsid w:val="00FA1718"/>
    <w:rsid w:val="00FA6A90"/>
    <w:rsid w:val="00FA77FD"/>
    <w:rsid w:val="00FA78C3"/>
    <w:rsid w:val="00FA7B17"/>
    <w:rsid w:val="00FB02CB"/>
    <w:rsid w:val="00FB2165"/>
    <w:rsid w:val="00FB22D8"/>
    <w:rsid w:val="00FB3D52"/>
    <w:rsid w:val="00FB4858"/>
    <w:rsid w:val="00FB4EE0"/>
    <w:rsid w:val="00FC08DA"/>
    <w:rsid w:val="00FC1B90"/>
    <w:rsid w:val="00FC409B"/>
    <w:rsid w:val="00FC4870"/>
    <w:rsid w:val="00FD0A22"/>
    <w:rsid w:val="00FD2FA4"/>
    <w:rsid w:val="00FD6877"/>
    <w:rsid w:val="00FD701E"/>
    <w:rsid w:val="00FD702D"/>
    <w:rsid w:val="00FE2970"/>
    <w:rsid w:val="00FE2A52"/>
    <w:rsid w:val="00FE2A5D"/>
    <w:rsid w:val="00FE3C61"/>
    <w:rsid w:val="00FE4613"/>
    <w:rsid w:val="00FF0279"/>
    <w:rsid w:val="00FF28F2"/>
    <w:rsid w:val="00FF3410"/>
    <w:rsid w:val="00FF49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25985">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FC2"/>
  </w:style>
  <w:style w:type="paragraph" w:styleId="Heading1">
    <w:name w:val="heading 1"/>
    <w:basedOn w:val="Normal"/>
    <w:link w:val="Heading1Char"/>
    <w:uiPriority w:val="9"/>
    <w:qFormat/>
    <w:rsid w:val="009B0151"/>
    <w:pPr>
      <w:spacing w:after="0" w:line="300" w:lineRule="auto"/>
      <w:outlineLvl w:val="0"/>
    </w:pPr>
    <w:rPr>
      <w:rFonts w:ascii="Helvetica" w:hAnsi="Helvetica" w:cs="Times New Roman"/>
      <w:b/>
      <w:bCs/>
      <w:color w:val="202020"/>
      <w:kern w:val="36"/>
      <w:sz w:val="39"/>
      <w:szCs w:val="39"/>
    </w:rPr>
  </w:style>
  <w:style w:type="paragraph" w:styleId="Heading2">
    <w:name w:val="heading 2"/>
    <w:basedOn w:val="Normal"/>
    <w:next w:val="Normal"/>
    <w:link w:val="Heading2Char"/>
    <w:uiPriority w:val="9"/>
    <w:unhideWhenUsed/>
    <w:qFormat/>
    <w:rsid w:val="00DA0F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60C3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307E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C385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C385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46A58"/>
    <w:pPr>
      <w:spacing w:after="0" w:line="240" w:lineRule="auto"/>
    </w:pPr>
  </w:style>
  <w:style w:type="paragraph" w:styleId="BalloonText">
    <w:name w:val="Balloon Text"/>
    <w:basedOn w:val="Normal"/>
    <w:link w:val="BalloonTextChar"/>
    <w:uiPriority w:val="99"/>
    <w:semiHidden/>
    <w:unhideWhenUsed/>
    <w:rsid w:val="00B46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A58"/>
    <w:rPr>
      <w:rFonts w:ascii="Tahoma" w:hAnsi="Tahoma" w:cs="Tahoma"/>
      <w:sz w:val="16"/>
      <w:szCs w:val="16"/>
    </w:rPr>
  </w:style>
  <w:style w:type="character" w:styleId="Hyperlink">
    <w:name w:val="Hyperlink"/>
    <w:basedOn w:val="DefaultParagraphFont"/>
    <w:uiPriority w:val="99"/>
    <w:unhideWhenUsed/>
    <w:rsid w:val="006A3E0C"/>
    <w:rPr>
      <w:color w:val="0000FF"/>
      <w:u w:val="single"/>
    </w:rPr>
  </w:style>
  <w:style w:type="character" w:customStyle="1" w:styleId="Heading1Char">
    <w:name w:val="Heading 1 Char"/>
    <w:basedOn w:val="DefaultParagraphFont"/>
    <w:link w:val="Heading1"/>
    <w:uiPriority w:val="9"/>
    <w:rsid w:val="009B0151"/>
    <w:rPr>
      <w:rFonts w:ascii="Helvetica" w:hAnsi="Helvetica" w:cs="Times New Roman"/>
      <w:b/>
      <w:bCs/>
      <w:color w:val="202020"/>
      <w:kern w:val="36"/>
      <w:sz w:val="39"/>
      <w:szCs w:val="39"/>
    </w:rPr>
  </w:style>
  <w:style w:type="paragraph" w:styleId="NormalWeb">
    <w:name w:val="Normal (Web)"/>
    <w:basedOn w:val="Normal"/>
    <w:uiPriority w:val="99"/>
    <w:unhideWhenUsed/>
    <w:rsid w:val="009B01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55FA5"/>
  </w:style>
  <w:style w:type="paragraph" w:customStyle="1" w:styleId="Default">
    <w:name w:val="Default"/>
    <w:rsid w:val="00555FA5"/>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unhideWhenUsed/>
    <w:qFormat/>
    <w:rsid w:val="00DB5C25"/>
    <w:pPr>
      <w:spacing w:after="120" w:line="240" w:lineRule="auto"/>
    </w:pPr>
    <w:rPr>
      <w:rFonts w:ascii="Times New Roman" w:hAnsi="Times New Roman" w:cs="Times New Roman"/>
      <w:sz w:val="24"/>
      <w:szCs w:val="24"/>
      <w:lang w:eastAsia="hi-IN"/>
    </w:rPr>
  </w:style>
  <w:style w:type="character" w:customStyle="1" w:styleId="BodyTextChar">
    <w:name w:val="Body Text Char"/>
    <w:basedOn w:val="DefaultParagraphFont"/>
    <w:link w:val="BodyText"/>
    <w:uiPriority w:val="1"/>
    <w:rsid w:val="00DB5C25"/>
    <w:rPr>
      <w:rFonts w:ascii="Times New Roman" w:hAnsi="Times New Roman" w:cs="Times New Roman"/>
      <w:sz w:val="24"/>
      <w:szCs w:val="24"/>
      <w:lang w:eastAsia="hi-IN"/>
    </w:rPr>
  </w:style>
  <w:style w:type="paragraph" w:customStyle="1" w:styleId="normal1">
    <w:name w:val="normal1"/>
    <w:basedOn w:val="Normal"/>
    <w:uiPriority w:val="99"/>
    <w:semiHidden/>
    <w:rsid w:val="00DB5C25"/>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DB5C25"/>
  </w:style>
  <w:style w:type="character" w:styleId="Strong">
    <w:name w:val="Strong"/>
    <w:basedOn w:val="DefaultParagraphFont"/>
    <w:uiPriority w:val="22"/>
    <w:qFormat/>
    <w:rsid w:val="00DB5C25"/>
    <w:rPr>
      <w:b/>
      <w:bCs/>
    </w:rPr>
  </w:style>
  <w:style w:type="paragraph" w:styleId="Header">
    <w:name w:val="header"/>
    <w:basedOn w:val="Normal"/>
    <w:link w:val="HeaderChar"/>
    <w:uiPriority w:val="99"/>
    <w:semiHidden/>
    <w:unhideWhenUsed/>
    <w:rsid w:val="009222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222F9"/>
  </w:style>
  <w:style w:type="paragraph" w:styleId="Footer">
    <w:name w:val="footer"/>
    <w:basedOn w:val="Normal"/>
    <w:link w:val="FooterChar"/>
    <w:unhideWhenUsed/>
    <w:rsid w:val="009222F9"/>
    <w:pPr>
      <w:tabs>
        <w:tab w:val="center" w:pos="4680"/>
        <w:tab w:val="right" w:pos="9360"/>
      </w:tabs>
      <w:spacing w:after="0" w:line="240" w:lineRule="auto"/>
    </w:pPr>
  </w:style>
  <w:style w:type="character" w:customStyle="1" w:styleId="FooterChar">
    <w:name w:val="Footer Char"/>
    <w:basedOn w:val="DefaultParagraphFont"/>
    <w:link w:val="Footer"/>
    <w:rsid w:val="009222F9"/>
  </w:style>
  <w:style w:type="character" w:styleId="FollowedHyperlink">
    <w:name w:val="FollowedHyperlink"/>
    <w:basedOn w:val="DefaultParagraphFont"/>
    <w:uiPriority w:val="99"/>
    <w:semiHidden/>
    <w:unhideWhenUsed/>
    <w:rsid w:val="002B10F6"/>
    <w:rPr>
      <w:color w:val="800080" w:themeColor="followedHyperlink"/>
      <w:u w:val="single"/>
    </w:rPr>
  </w:style>
  <w:style w:type="paragraph" w:customStyle="1" w:styleId="title-content">
    <w:name w:val="title-content"/>
    <w:basedOn w:val="Normal"/>
    <w:rsid w:val="00D6560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E46D4"/>
    <w:pPr>
      <w:ind w:left="720"/>
      <w:contextualSpacing/>
    </w:pPr>
  </w:style>
  <w:style w:type="paragraph" w:customStyle="1" w:styleId="s2">
    <w:name w:val="s2"/>
    <w:basedOn w:val="Normal"/>
    <w:rsid w:val="00F96E92"/>
    <w:pPr>
      <w:spacing w:before="100" w:beforeAutospacing="1" w:after="100" w:afterAutospacing="1" w:line="240" w:lineRule="auto"/>
    </w:pPr>
    <w:rPr>
      <w:rFonts w:ascii="Times New Roman" w:hAnsi="Times New Roman" w:cs="Times New Roman"/>
      <w:sz w:val="24"/>
      <w:szCs w:val="24"/>
    </w:rPr>
  </w:style>
  <w:style w:type="paragraph" w:customStyle="1" w:styleId="contentsegment">
    <w:name w:val="content__segment"/>
    <w:basedOn w:val="Normal"/>
    <w:rsid w:val="006D26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296C7B"/>
  </w:style>
  <w:style w:type="character" w:styleId="Emphasis">
    <w:name w:val="Emphasis"/>
    <w:uiPriority w:val="20"/>
    <w:qFormat/>
    <w:rsid w:val="00A96629"/>
    <w:rPr>
      <w:i/>
      <w:iCs/>
    </w:rPr>
  </w:style>
  <w:style w:type="character" w:customStyle="1" w:styleId="footercolumn">
    <w:name w:val="footercolumn"/>
    <w:basedOn w:val="DefaultParagraphFont"/>
    <w:rsid w:val="00D94A7A"/>
  </w:style>
  <w:style w:type="character" w:customStyle="1" w:styleId="hideinmobile">
    <w:name w:val="hideinmobile"/>
    <w:basedOn w:val="DefaultParagraphFont"/>
    <w:rsid w:val="00D94A7A"/>
  </w:style>
  <w:style w:type="paragraph" w:customStyle="1" w:styleId="TableParagraph">
    <w:name w:val="Table Paragraph"/>
    <w:basedOn w:val="Normal"/>
    <w:uiPriority w:val="1"/>
    <w:qFormat/>
    <w:rsid w:val="00F27585"/>
    <w:pPr>
      <w:widowControl w:val="0"/>
      <w:spacing w:after="0" w:line="240" w:lineRule="auto"/>
    </w:pPr>
  </w:style>
  <w:style w:type="paragraph" w:customStyle="1" w:styleId="pa1">
    <w:name w:val="pa1"/>
    <w:basedOn w:val="Normal"/>
    <w:rsid w:val="00434B11"/>
    <w:pPr>
      <w:spacing w:before="100" w:beforeAutospacing="1" w:after="100" w:afterAutospacing="1" w:line="240" w:lineRule="auto"/>
    </w:pPr>
    <w:rPr>
      <w:rFonts w:ascii="Times New Roman" w:hAnsi="Times New Roman" w:cs="Times New Roman"/>
      <w:sz w:val="24"/>
      <w:szCs w:val="24"/>
    </w:rPr>
  </w:style>
  <w:style w:type="character" w:customStyle="1" w:styleId="Heading2Char">
    <w:name w:val="Heading 2 Char"/>
    <w:basedOn w:val="DefaultParagraphFont"/>
    <w:link w:val="Heading2"/>
    <w:uiPriority w:val="9"/>
    <w:rsid w:val="00DA0F43"/>
    <w:rPr>
      <w:rFonts w:asciiTheme="majorHAnsi" w:eastAsiaTheme="majorEastAsia" w:hAnsiTheme="majorHAnsi" w:cstheme="majorBidi"/>
      <w:b/>
      <w:bCs/>
      <w:color w:val="4F81BD" w:themeColor="accent1"/>
      <w:sz w:val="26"/>
      <w:szCs w:val="26"/>
    </w:rPr>
  </w:style>
  <w:style w:type="character" w:customStyle="1" w:styleId="post-date">
    <w:name w:val="post-date"/>
    <w:basedOn w:val="DefaultParagraphFont"/>
    <w:rsid w:val="00E37C55"/>
  </w:style>
  <w:style w:type="character" w:customStyle="1" w:styleId="fn">
    <w:name w:val="fn"/>
    <w:basedOn w:val="DefaultParagraphFont"/>
    <w:rsid w:val="00E37C55"/>
  </w:style>
  <w:style w:type="character" w:customStyle="1" w:styleId="share-button-counter">
    <w:name w:val="share-button-counter"/>
    <w:basedOn w:val="DefaultParagraphFont"/>
    <w:rsid w:val="00E37C55"/>
  </w:style>
  <w:style w:type="paragraph" w:customStyle="1" w:styleId="Content">
    <w:name w:val="Content"/>
    <w:basedOn w:val="Normal"/>
    <w:rsid w:val="005510E1"/>
    <w:pPr>
      <w:spacing w:after="0" w:line="360" w:lineRule="exact"/>
    </w:pPr>
    <w:rPr>
      <w:rFonts w:ascii="NPSRawlinsonOTOld" w:eastAsia="Times" w:hAnsi="NPSRawlinsonOTOld" w:cs="Times New Roman"/>
      <w:sz w:val="21"/>
      <w:szCs w:val="20"/>
    </w:rPr>
  </w:style>
  <w:style w:type="paragraph" w:styleId="PlainText">
    <w:name w:val="Plain Text"/>
    <w:basedOn w:val="Normal"/>
    <w:link w:val="PlainTextChar"/>
    <w:uiPriority w:val="99"/>
    <w:unhideWhenUsed/>
    <w:rsid w:val="008A01FC"/>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8A01FC"/>
    <w:rPr>
      <w:rFonts w:ascii="Calibri" w:hAnsi="Calibri" w:cs="Consolas"/>
      <w:szCs w:val="21"/>
    </w:rPr>
  </w:style>
  <w:style w:type="paragraph" w:customStyle="1" w:styleId="p1">
    <w:name w:val="p1"/>
    <w:basedOn w:val="Normal"/>
    <w:rsid w:val="00B732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_8"/>
    <w:basedOn w:val="Normal"/>
    <w:rsid w:val="00FD0A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ntinfobox">
    <w:name w:val="print_infobox"/>
    <w:basedOn w:val="DefaultParagraphFont"/>
    <w:rsid w:val="00A33FFF"/>
  </w:style>
  <w:style w:type="character" w:customStyle="1" w:styleId="Heading3Char">
    <w:name w:val="Heading 3 Char"/>
    <w:basedOn w:val="DefaultParagraphFont"/>
    <w:link w:val="Heading3"/>
    <w:uiPriority w:val="9"/>
    <w:rsid w:val="00A60C37"/>
    <w:rPr>
      <w:rFonts w:asciiTheme="majorHAnsi" w:eastAsiaTheme="majorEastAsia" w:hAnsiTheme="majorHAnsi" w:cstheme="majorBidi"/>
      <w:b/>
      <w:bCs/>
      <w:color w:val="4F81BD" w:themeColor="accent1"/>
    </w:rPr>
  </w:style>
  <w:style w:type="paragraph" w:customStyle="1" w:styleId="p2">
    <w:name w:val="p2"/>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nav">
    <w:name w:val="meta-nav"/>
    <w:basedOn w:val="DefaultParagraphFont"/>
    <w:rsid w:val="00A60C37"/>
  </w:style>
  <w:style w:type="character" w:customStyle="1" w:styleId="nav-previous">
    <w:name w:val="nav-previous"/>
    <w:basedOn w:val="DefaultParagraphFont"/>
    <w:rsid w:val="00A60C37"/>
  </w:style>
  <w:style w:type="character" w:customStyle="1" w:styleId="nav-next">
    <w:name w:val="nav-next"/>
    <w:basedOn w:val="DefaultParagraphFont"/>
    <w:rsid w:val="00A60C37"/>
  </w:style>
  <w:style w:type="paragraph" w:styleId="z-TopofForm">
    <w:name w:val="HTML Top of Form"/>
    <w:basedOn w:val="Normal"/>
    <w:next w:val="Normal"/>
    <w:link w:val="z-TopofFormChar"/>
    <w:hidden/>
    <w:uiPriority w:val="99"/>
    <w:semiHidden/>
    <w:unhideWhenUsed/>
    <w:rsid w:val="00A60C3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60C37"/>
    <w:rPr>
      <w:rFonts w:ascii="Arial" w:eastAsia="Times New Roman" w:hAnsi="Arial" w:cs="Arial"/>
      <w:vanish/>
      <w:sz w:val="16"/>
      <w:szCs w:val="16"/>
    </w:rPr>
  </w:style>
  <w:style w:type="paragraph" w:customStyle="1" w:styleId="comment-notes">
    <w:name w:val="comment-notes"/>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DefaultParagraphFont"/>
    <w:rsid w:val="00A60C37"/>
  </w:style>
  <w:style w:type="paragraph" w:customStyle="1" w:styleId="comment-form-comment">
    <w:name w:val="comment-form-comment"/>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author">
    <w:name w:val="comment-form-author"/>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A60C3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60C37"/>
    <w:rPr>
      <w:rFonts w:ascii="Arial" w:eastAsia="Times New Roman" w:hAnsi="Arial" w:cs="Arial"/>
      <w:vanish/>
      <w:sz w:val="16"/>
      <w:szCs w:val="16"/>
    </w:rPr>
  </w:style>
  <w:style w:type="character" w:customStyle="1" w:styleId="gfieldrequired">
    <w:name w:val="gfield_required"/>
    <w:basedOn w:val="DefaultParagraphFont"/>
    <w:rsid w:val="00A60C37"/>
  </w:style>
  <w:style w:type="character" w:customStyle="1" w:styleId="namefirst">
    <w:name w:val="name_first"/>
    <w:basedOn w:val="DefaultParagraphFont"/>
    <w:rsid w:val="00A60C37"/>
  </w:style>
  <w:style w:type="character" w:customStyle="1" w:styleId="namelast">
    <w:name w:val="name_last"/>
    <w:basedOn w:val="DefaultParagraphFont"/>
    <w:rsid w:val="00A60C37"/>
  </w:style>
  <w:style w:type="paragraph" w:customStyle="1" w:styleId="Bodytextnew">
    <w:name w:val="Body text (new)"/>
    <w:basedOn w:val="Normal"/>
    <w:link w:val="BodytextnewChar"/>
    <w:rsid w:val="00DF2132"/>
    <w:pPr>
      <w:suppressAutoHyphens/>
      <w:spacing w:after="0" w:line="260" w:lineRule="exact"/>
      <w:ind w:left="288" w:right="576"/>
    </w:pPr>
    <w:rPr>
      <w:rFonts w:ascii="Arial" w:eastAsia="Times New Roman" w:hAnsi="Arial" w:cs="Times New Roman"/>
      <w:sz w:val="23"/>
      <w:szCs w:val="20"/>
      <w:lang w:eastAsia="en-CA"/>
    </w:rPr>
  </w:style>
  <w:style w:type="table" w:styleId="TableGrid">
    <w:name w:val="Table Grid"/>
    <w:basedOn w:val="TableNormal"/>
    <w:rsid w:val="00DF2132"/>
    <w:pPr>
      <w:spacing w:after="0" w:line="240" w:lineRule="auto"/>
    </w:pPr>
    <w:rPr>
      <w:rFonts w:ascii="Times New Roman" w:eastAsia="Times New Roman" w:hAnsi="Times New Roman" w:cs="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n-person">
    <w:name w:val="xn-person"/>
    <w:basedOn w:val="DefaultParagraphFont"/>
    <w:rsid w:val="00DF2132"/>
  </w:style>
  <w:style w:type="character" w:customStyle="1" w:styleId="BodytextnewChar">
    <w:name w:val="Body text (new) Char"/>
    <w:link w:val="Bodytextnew"/>
    <w:rsid w:val="00DF2132"/>
    <w:rPr>
      <w:rFonts w:ascii="Arial" w:eastAsia="Times New Roman" w:hAnsi="Arial" w:cs="Times New Roman"/>
      <w:sz w:val="23"/>
      <w:szCs w:val="20"/>
      <w:lang w:eastAsia="en-CA"/>
    </w:rPr>
  </w:style>
  <w:style w:type="paragraph" w:customStyle="1" w:styleId="p4">
    <w:name w:val="p4"/>
    <w:basedOn w:val="Normal"/>
    <w:rsid w:val="00265A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265AEA"/>
  </w:style>
  <w:style w:type="paragraph" w:customStyle="1" w:styleId="m-3139395353133004201msolistparagraph">
    <w:name w:val="m_-3139395353133004201msolistparagraph"/>
    <w:basedOn w:val="Normal"/>
    <w:uiPriority w:val="99"/>
    <w:rsid w:val="00F61DD9"/>
    <w:pPr>
      <w:spacing w:before="100" w:beforeAutospacing="1" w:after="100" w:afterAutospacing="1" w:line="240" w:lineRule="auto"/>
    </w:pPr>
    <w:rPr>
      <w:rFonts w:ascii="Times New Roman" w:hAnsi="Times New Roman" w:cs="Times New Roman"/>
      <w:sz w:val="24"/>
      <w:szCs w:val="24"/>
    </w:rPr>
  </w:style>
  <w:style w:type="character" w:customStyle="1" w:styleId="hoenzb">
    <w:name w:val="hoenzb"/>
    <w:basedOn w:val="DefaultParagraphFont"/>
    <w:rsid w:val="007D0D84"/>
  </w:style>
  <w:style w:type="character" w:styleId="PlaceholderText">
    <w:name w:val="Placeholder Text"/>
    <w:basedOn w:val="DefaultParagraphFont"/>
    <w:uiPriority w:val="99"/>
    <w:semiHidden/>
    <w:rsid w:val="00A52511"/>
    <w:rPr>
      <w:color w:val="808080"/>
    </w:rPr>
  </w:style>
  <w:style w:type="paragraph" w:styleId="Title">
    <w:name w:val="Title"/>
    <w:basedOn w:val="Normal"/>
    <w:next w:val="Normal"/>
    <w:link w:val="TitleChar"/>
    <w:qFormat/>
    <w:rsid w:val="00A52511"/>
    <w:pPr>
      <w:spacing w:before="600" w:after="0"/>
      <w:jc w:val="center"/>
      <w:outlineLvl w:val="0"/>
    </w:pPr>
    <w:rPr>
      <w:rFonts w:asciiTheme="majorHAnsi" w:eastAsiaTheme="majorEastAsia" w:hAnsiTheme="majorHAnsi" w:cstheme="majorBidi"/>
      <w:caps/>
      <w:color w:val="4F81BD" w:themeColor="accent1"/>
      <w:sz w:val="32"/>
      <w:szCs w:val="32"/>
      <w:lang w:eastAsia="ja-JP"/>
    </w:rPr>
  </w:style>
  <w:style w:type="character" w:customStyle="1" w:styleId="TitleChar">
    <w:name w:val="Title Char"/>
    <w:basedOn w:val="DefaultParagraphFont"/>
    <w:link w:val="Title"/>
    <w:rsid w:val="00A52511"/>
    <w:rPr>
      <w:rFonts w:asciiTheme="majorHAnsi" w:eastAsiaTheme="majorEastAsia" w:hAnsiTheme="majorHAnsi" w:cstheme="majorBidi"/>
      <w:caps/>
      <w:color w:val="4F81BD" w:themeColor="accent1"/>
      <w:sz w:val="32"/>
      <w:szCs w:val="32"/>
      <w:lang w:eastAsia="ja-JP"/>
    </w:rPr>
  </w:style>
  <w:style w:type="paragraph" w:styleId="Quote">
    <w:name w:val="Quote"/>
    <w:basedOn w:val="Normal"/>
    <w:next w:val="Normal"/>
    <w:link w:val="QuoteChar"/>
    <w:unhideWhenUsed/>
    <w:qFormat/>
    <w:rsid w:val="00A52511"/>
    <w:pPr>
      <w:spacing w:before="200" w:after="160"/>
      <w:ind w:left="864" w:right="864"/>
    </w:pPr>
    <w:rPr>
      <w:rFonts w:eastAsiaTheme="minorEastAsia"/>
      <w:i/>
      <w:iCs/>
      <w:color w:val="5A5A5A" w:themeColor="text1" w:themeTint="A5"/>
      <w:lang w:eastAsia="ja-JP"/>
    </w:rPr>
  </w:style>
  <w:style w:type="character" w:customStyle="1" w:styleId="QuoteChar">
    <w:name w:val="Quote Char"/>
    <w:basedOn w:val="DefaultParagraphFont"/>
    <w:link w:val="Quote"/>
    <w:rsid w:val="00A52511"/>
    <w:rPr>
      <w:rFonts w:eastAsiaTheme="minorEastAsia"/>
      <w:i/>
      <w:iCs/>
      <w:color w:val="5A5A5A" w:themeColor="text1" w:themeTint="A5"/>
      <w:lang w:eastAsia="ja-JP"/>
    </w:rPr>
  </w:style>
  <w:style w:type="paragraph" w:styleId="Subtitle">
    <w:name w:val="Subtitle"/>
    <w:basedOn w:val="Normal"/>
    <w:next w:val="Normal"/>
    <w:link w:val="SubtitleChar"/>
    <w:qFormat/>
    <w:rsid w:val="00A52511"/>
    <w:pPr>
      <w:spacing w:before="160" w:after="480"/>
      <w:contextualSpacing/>
      <w:jc w:val="center"/>
      <w:outlineLvl w:val="1"/>
    </w:pPr>
    <w:rPr>
      <w:rFonts w:asciiTheme="majorHAnsi" w:eastAsiaTheme="majorEastAsia" w:hAnsiTheme="majorHAnsi" w:cstheme="majorBidi"/>
      <w:color w:val="4F81BD" w:themeColor="accent1"/>
      <w:sz w:val="26"/>
      <w:szCs w:val="26"/>
      <w:lang w:eastAsia="ja-JP"/>
    </w:rPr>
  </w:style>
  <w:style w:type="character" w:customStyle="1" w:styleId="SubtitleChar">
    <w:name w:val="Subtitle Char"/>
    <w:basedOn w:val="DefaultParagraphFont"/>
    <w:link w:val="Subtitle"/>
    <w:rsid w:val="00A52511"/>
    <w:rPr>
      <w:rFonts w:asciiTheme="majorHAnsi" w:eastAsiaTheme="majorEastAsia" w:hAnsiTheme="majorHAnsi" w:cstheme="majorBidi"/>
      <w:color w:val="4F81BD" w:themeColor="accent1"/>
      <w:sz w:val="26"/>
      <w:szCs w:val="26"/>
      <w:lang w:eastAsia="ja-JP"/>
    </w:rPr>
  </w:style>
  <w:style w:type="character" w:customStyle="1" w:styleId="xbe">
    <w:name w:val="_xbe"/>
    <w:basedOn w:val="DefaultParagraphFont"/>
    <w:rsid w:val="00212C7D"/>
  </w:style>
  <w:style w:type="paragraph" w:customStyle="1" w:styleId="text-align-center">
    <w:name w:val="text-align-center"/>
    <w:basedOn w:val="Normal"/>
    <w:rsid w:val="001557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okefreemsg">
    <w:name w:val="smokefreemsg"/>
    <w:basedOn w:val="Normal"/>
    <w:rsid w:val="00096C1F"/>
    <w:pPr>
      <w:spacing w:before="100" w:beforeAutospacing="1" w:after="100" w:afterAutospacing="1" w:line="240" w:lineRule="auto"/>
    </w:pPr>
    <w:rPr>
      <w:rFonts w:ascii="Times New Roman" w:eastAsia="Times New Roman" w:hAnsi="Times New Roman" w:cs="Times New Roman"/>
      <w:sz w:val="24"/>
      <w:szCs w:val="24"/>
    </w:rPr>
  </w:style>
  <w:style w:type="paragraph" w:styleId="HTMLAddress">
    <w:name w:val="HTML Address"/>
    <w:basedOn w:val="Normal"/>
    <w:link w:val="HTMLAddressChar"/>
    <w:uiPriority w:val="99"/>
    <w:semiHidden/>
    <w:unhideWhenUsed/>
    <w:rsid w:val="00096C1F"/>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096C1F"/>
    <w:rPr>
      <w:rFonts w:ascii="Times New Roman" w:eastAsia="Times New Roman" w:hAnsi="Times New Roman" w:cs="Times New Roman"/>
      <w:i/>
      <w:iCs/>
      <w:sz w:val="24"/>
      <w:szCs w:val="24"/>
    </w:rPr>
  </w:style>
  <w:style w:type="character" w:customStyle="1" w:styleId="Heading4Char">
    <w:name w:val="Heading 4 Char"/>
    <w:basedOn w:val="DefaultParagraphFont"/>
    <w:link w:val="Heading4"/>
    <w:uiPriority w:val="9"/>
    <w:semiHidden/>
    <w:rsid w:val="002307E6"/>
    <w:rPr>
      <w:rFonts w:asciiTheme="majorHAnsi" w:eastAsiaTheme="majorEastAsia" w:hAnsiTheme="majorHAnsi" w:cstheme="majorBidi"/>
      <w:b/>
      <w:bCs/>
      <w:i/>
      <w:iCs/>
      <w:color w:val="4F81BD" w:themeColor="accent1"/>
    </w:rPr>
  </w:style>
  <w:style w:type="character" w:customStyle="1" w:styleId="active-language-text">
    <w:name w:val="active-language-text"/>
    <w:basedOn w:val="DefaultParagraphFont"/>
    <w:rsid w:val="002307E6"/>
  </w:style>
  <w:style w:type="paragraph" w:customStyle="1" w:styleId="article-subheader">
    <w:name w:val="article-subheader"/>
    <w:basedOn w:val="Normal"/>
    <w:rsid w:val="002307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ory-topic">
    <w:name w:val="story-topic"/>
    <w:basedOn w:val="DefaultParagraphFont"/>
    <w:rsid w:val="002307E6"/>
  </w:style>
  <w:style w:type="character" w:customStyle="1" w:styleId="text-color-grey">
    <w:name w:val="text-color-grey"/>
    <w:basedOn w:val="DefaultParagraphFont"/>
    <w:rsid w:val="002307E6"/>
  </w:style>
  <w:style w:type="character" w:customStyle="1" w:styleId="text-separator">
    <w:name w:val="text-separator"/>
    <w:basedOn w:val="DefaultParagraphFont"/>
    <w:rsid w:val="002307E6"/>
  </w:style>
  <w:style w:type="character" w:customStyle="1" w:styleId="accordion-item-header-text">
    <w:name w:val="accordion-item-header-text"/>
    <w:basedOn w:val="DefaultParagraphFont"/>
    <w:rsid w:val="002307E6"/>
  </w:style>
  <w:style w:type="character" w:customStyle="1" w:styleId="share-input-text">
    <w:name w:val="share-input-text"/>
    <w:basedOn w:val="DefaultParagraphFont"/>
    <w:rsid w:val="002307E6"/>
  </w:style>
  <w:style w:type="paragraph" w:customStyle="1" w:styleId="no-margin">
    <w:name w:val="no-margin"/>
    <w:basedOn w:val="Normal"/>
    <w:rsid w:val="002307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binding">
    <w:name w:val="ng-binding"/>
    <w:basedOn w:val="Normal"/>
    <w:rsid w:val="002307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7">
    <w:name w:val="font_7"/>
    <w:basedOn w:val="Normal"/>
    <w:rsid w:val="00D641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D641D9"/>
  </w:style>
  <w:style w:type="character" w:customStyle="1" w:styleId="apple-tab-span">
    <w:name w:val="apple-tab-span"/>
    <w:basedOn w:val="DefaultParagraphFont"/>
    <w:rsid w:val="00F17428"/>
  </w:style>
  <w:style w:type="paragraph" w:customStyle="1" w:styleId="BasicParagraph">
    <w:name w:val="[Basic Paragraph]"/>
    <w:basedOn w:val="Normal"/>
    <w:uiPriority w:val="99"/>
    <w:rsid w:val="00AF1F91"/>
    <w:pPr>
      <w:autoSpaceDE w:val="0"/>
      <w:autoSpaceDN w:val="0"/>
      <w:spacing w:after="0" w:line="288" w:lineRule="auto"/>
    </w:pPr>
    <w:rPr>
      <w:rFonts w:ascii="MinionPro-Regular" w:hAnsi="MinionPro-Regular" w:cs="Times New Roman"/>
      <w:color w:val="000000"/>
      <w:sz w:val="24"/>
      <w:szCs w:val="24"/>
    </w:rPr>
  </w:style>
  <w:style w:type="paragraph" w:customStyle="1" w:styleId="yiv9597013644msonormal">
    <w:name w:val="yiv9597013644msonormal"/>
    <w:basedOn w:val="Normal"/>
    <w:rsid w:val="00F23C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1">
    <w:name w:val="h1"/>
    <w:basedOn w:val="Normal"/>
    <w:rsid w:val="00EC22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magecallout">
    <w:name w:val="imagecallout"/>
    <w:basedOn w:val="DefaultParagraphFont"/>
    <w:rsid w:val="00EC22BA"/>
  </w:style>
  <w:style w:type="character" w:customStyle="1" w:styleId="stock">
    <w:name w:val="stock"/>
    <w:basedOn w:val="DefaultParagraphFont"/>
    <w:rsid w:val="00EC22BA"/>
  </w:style>
  <w:style w:type="paragraph" w:customStyle="1" w:styleId="p3">
    <w:name w:val="p3"/>
    <w:basedOn w:val="Normal"/>
    <w:rsid w:val="004C29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DefaultParagraphFont"/>
    <w:rsid w:val="004C29FB"/>
  </w:style>
  <w:style w:type="character" w:customStyle="1" w:styleId="s7">
    <w:name w:val="s7"/>
    <w:basedOn w:val="DefaultParagraphFont"/>
    <w:rsid w:val="003D2150"/>
  </w:style>
  <w:style w:type="character" w:customStyle="1" w:styleId="current">
    <w:name w:val="current"/>
    <w:basedOn w:val="DefaultParagraphFont"/>
    <w:rsid w:val="00003B21"/>
  </w:style>
  <w:style w:type="paragraph" w:customStyle="1" w:styleId="post-meta">
    <w:name w:val="post-meta"/>
    <w:basedOn w:val="Normal"/>
    <w:rsid w:val="00003B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DefaultParagraphFont"/>
    <w:rsid w:val="00003B21"/>
  </w:style>
  <w:style w:type="character" w:customStyle="1" w:styleId="tie-date">
    <w:name w:val="tie-date"/>
    <w:basedOn w:val="DefaultParagraphFont"/>
    <w:rsid w:val="00003B21"/>
  </w:style>
  <w:style w:type="paragraph" w:customStyle="1" w:styleId="bluecontentheader">
    <w:name w:val="bluecontentheader"/>
    <w:basedOn w:val="Normal"/>
    <w:rsid w:val="002F62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DC385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C3857"/>
    <w:rPr>
      <w:rFonts w:asciiTheme="majorHAnsi" w:eastAsiaTheme="majorEastAsia" w:hAnsiTheme="majorHAnsi" w:cstheme="majorBidi"/>
      <w:i/>
      <w:iCs/>
      <w:color w:val="243F60" w:themeColor="accent1" w:themeShade="7F"/>
    </w:rPr>
  </w:style>
  <w:style w:type="paragraph" w:customStyle="1" w:styleId="gmail-m3298905859636168679gmail-m-5607865166317089466gmail-m-8601634212931319629gmail-m-4371772217166339937gmail-msolistparagraph">
    <w:name w:val="gmail-m_3298905859636168679gmail-m_-5607865166317089466gmail-m_-8601634212931319629gmail-m_-4371772217166339937gmail-msolistparagraph"/>
    <w:basedOn w:val="Normal"/>
    <w:rsid w:val="00E16C54"/>
    <w:pPr>
      <w:spacing w:before="100" w:beforeAutospacing="1" w:after="100" w:afterAutospacing="1" w:line="240" w:lineRule="auto"/>
    </w:pPr>
    <w:rPr>
      <w:rFonts w:ascii="Times New Roman" w:hAnsi="Times New Roman" w:cs="Times New Roman"/>
      <w:sz w:val="24"/>
      <w:szCs w:val="24"/>
    </w:rPr>
  </w:style>
  <w:style w:type="paragraph" w:customStyle="1" w:styleId="44b099b7-0e9f-411d-b7af-228bd345e252">
    <w:name w:val="44b099b7-0e9f-411d-b7af-228bd345e252"/>
    <w:basedOn w:val="Normal"/>
    <w:rsid w:val="00E33F67"/>
    <w:pPr>
      <w:spacing w:after="0" w:line="240" w:lineRule="auto"/>
    </w:pPr>
    <w:rPr>
      <w:rFonts w:ascii="Times New Roman" w:hAnsi="Times New Roman" w:cs="Times New Roman"/>
      <w:sz w:val="24"/>
      <w:szCs w:val="24"/>
    </w:rPr>
  </w:style>
  <w:style w:type="paragraph" w:styleId="Caption">
    <w:name w:val="caption"/>
    <w:basedOn w:val="Normal"/>
    <w:next w:val="Normal"/>
    <w:uiPriority w:val="35"/>
    <w:unhideWhenUsed/>
    <w:qFormat/>
    <w:rsid w:val="000030CE"/>
    <w:pPr>
      <w:spacing w:line="240" w:lineRule="auto"/>
      <w:jc w:val="center"/>
    </w:pPr>
    <w:rPr>
      <w:bCs/>
      <w:szCs w:val="18"/>
    </w:rPr>
  </w:style>
  <w:style w:type="character" w:customStyle="1" w:styleId="gmail-aqj">
    <w:name w:val="gmail-aqj"/>
    <w:basedOn w:val="DefaultParagraphFont"/>
    <w:rsid w:val="00FA1448"/>
  </w:style>
  <w:style w:type="character" w:customStyle="1" w:styleId="entry-content">
    <w:name w:val="entry-content"/>
    <w:basedOn w:val="DefaultParagraphFont"/>
    <w:uiPriority w:val="99"/>
    <w:rsid w:val="00885352"/>
    <w:rPr>
      <w:rFonts w:cs="Times New Roman"/>
    </w:rPr>
  </w:style>
  <w:style w:type="character" w:customStyle="1" w:styleId="textexposedhide">
    <w:name w:val="text_exposed_hide"/>
    <w:basedOn w:val="DefaultParagraphFont"/>
    <w:rsid w:val="0026370E"/>
  </w:style>
  <w:style w:type="character" w:customStyle="1" w:styleId="textexposedshow">
    <w:name w:val="text_exposed_show"/>
    <w:basedOn w:val="DefaultParagraphFont"/>
    <w:rsid w:val="0026370E"/>
  </w:style>
  <w:style w:type="paragraph" w:customStyle="1" w:styleId="summary">
    <w:name w:val="summary"/>
    <w:basedOn w:val="Normal"/>
    <w:rsid w:val="00FD2FA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883195">
      <w:bodyDiv w:val="1"/>
      <w:marLeft w:val="0"/>
      <w:marRight w:val="0"/>
      <w:marTop w:val="0"/>
      <w:marBottom w:val="0"/>
      <w:divBdr>
        <w:top w:val="none" w:sz="0" w:space="0" w:color="auto"/>
        <w:left w:val="none" w:sz="0" w:space="0" w:color="auto"/>
        <w:bottom w:val="none" w:sz="0" w:space="0" w:color="auto"/>
        <w:right w:val="none" w:sz="0" w:space="0" w:color="auto"/>
      </w:divBdr>
    </w:div>
    <w:div w:id="15741378">
      <w:bodyDiv w:val="1"/>
      <w:marLeft w:val="0"/>
      <w:marRight w:val="0"/>
      <w:marTop w:val="0"/>
      <w:marBottom w:val="0"/>
      <w:divBdr>
        <w:top w:val="none" w:sz="0" w:space="0" w:color="auto"/>
        <w:left w:val="none" w:sz="0" w:space="0" w:color="auto"/>
        <w:bottom w:val="none" w:sz="0" w:space="0" w:color="auto"/>
        <w:right w:val="none" w:sz="0" w:space="0" w:color="auto"/>
      </w:divBdr>
    </w:div>
    <w:div w:id="27991610">
      <w:bodyDiv w:val="1"/>
      <w:marLeft w:val="0"/>
      <w:marRight w:val="0"/>
      <w:marTop w:val="0"/>
      <w:marBottom w:val="0"/>
      <w:divBdr>
        <w:top w:val="none" w:sz="0" w:space="0" w:color="auto"/>
        <w:left w:val="none" w:sz="0" w:space="0" w:color="auto"/>
        <w:bottom w:val="none" w:sz="0" w:space="0" w:color="auto"/>
        <w:right w:val="none" w:sz="0" w:space="0" w:color="auto"/>
      </w:divBdr>
    </w:div>
    <w:div w:id="57747738">
      <w:bodyDiv w:val="1"/>
      <w:marLeft w:val="0"/>
      <w:marRight w:val="0"/>
      <w:marTop w:val="0"/>
      <w:marBottom w:val="0"/>
      <w:divBdr>
        <w:top w:val="none" w:sz="0" w:space="0" w:color="auto"/>
        <w:left w:val="none" w:sz="0" w:space="0" w:color="auto"/>
        <w:bottom w:val="none" w:sz="0" w:space="0" w:color="auto"/>
        <w:right w:val="none" w:sz="0" w:space="0" w:color="auto"/>
      </w:divBdr>
    </w:div>
    <w:div w:id="58990510">
      <w:bodyDiv w:val="1"/>
      <w:marLeft w:val="0"/>
      <w:marRight w:val="0"/>
      <w:marTop w:val="0"/>
      <w:marBottom w:val="0"/>
      <w:divBdr>
        <w:top w:val="none" w:sz="0" w:space="0" w:color="auto"/>
        <w:left w:val="none" w:sz="0" w:space="0" w:color="auto"/>
        <w:bottom w:val="none" w:sz="0" w:space="0" w:color="auto"/>
        <w:right w:val="none" w:sz="0" w:space="0" w:color="auto"/>
      </w:divBdr>
    </w:div>
    <w:div w:id="85660332">
      <w:bodyDiv w:val="1"/>
      <w:marLeft w:val="0"/>
      <w:marRight w:val="0"/>
      <w:marTop w:val="0"/>
      <w:marBottom w:val="0"/>
      <w:divBdr>
        <w:top w:val="none" w:sz="0" w:space="0" w:color="auto"/>
        <w:left w:val="none" w:sz="0" w:space="0" w:color="auto"/>
        <w:bottom w:val="none" w:sz="0" w:space="0" w:color="auto"/>
        <w:right w:val="none" w:sz="0" w:space="0" w:color="auto"/>
      </w:divBdr>
    </w:div>
    <w:div w:id="109786965">
      <w:bodyDiv w:val="1"/>
      <w:marLeft w:val="0"/>
      <w:marRight w:val="0"/>
      <w:marTop w:val="0"/>
      <w:marBottom w:val="0"/>
      <w:divBdr>
        <w:top w:val="none" w:sz="0" w:space="0" w:color="auto"/>
        <w:left w:val="none" w:sz="0" w:space="0" w:color="auto"/>
        <w:bottom w:val="none" w:sz="0" w:space="0" w:color="auto"/>
        <w:right w:val="none" w:sz="0" w:space="0" w:color="auto"/>
      </w:divBdr>
    </w:div>
    <w:div w:id="116922416">
      <w:bodyDiv w:val="1"/>
      <w:marLeft w:val="0"/>
      <w:marRight w:val="0"/>
      <w:marTop w:val="0"/>
      <w:marBottom w:val="0"/>
      <w:divBdr>
        <w:top w:val="none" w:sz="0" w:space="0" w:color="auto"/>
        <w:left w:val="none" w:sz="0" w:space="0" w:color="auto"/>
        <w:bottom w:val="none" w:sz="0" w:space="0" w:color="auto"/>
        <w:right w:val="none" w:sz="0" w:space="0" w:color="auto"/>
      </w:divBdr>
    </w:div>
    <w:div w:id="120348739">
      <w:bodyDiv w:val="1"/>
      <w:marLeft w:val="0"/>
      <w:marRight w:val="0"/>
      <w:marTop w:val="0"/>
      <w:marBottom w:val="0"/>
      <w:divBdr>
        <w:top w:val="none" w:sz="0" w:space="0" w:color="auto"/>
        <w:left w:val="none" w:sz="0" w:space="0" w:color="auto"/>
        <w:bottom w:val="none" w:sz="0" w:space="0" w:color="auto"/>
        <w:right w:val="none" w:sz="0" w:space="0" w:color="auto"/>
      </w:divBdr>
    </w:div>
    <w:div w:id="128086813">
      <w:bodyDiv w:val="1"/>
      <w:marLeft w:val="0"/>
      <w:marRight w:val="0"/>
      <w:marTop w:val="0"/>
      <w:marBottom w:val="0"/>
      <w:divBdr>
        <w:top w:val="none" w:sz="0" w:space="0" w:color="auto"/>
        <w:left w:val="none" w:sz="0" w:space="0" w:color="auto"/>
        <w:bottom w:val="none" w:sz="0" w:space="0" w:color="auto"/>
        <w:right w:val="none" w:sz="0" w:space="0" w:color="auto"/>
      </w:divBdr>
    </w:div>
    <w:div w:id="157428128">
      <w:bodyDiv w:val="1"/>
      <w:marLeft w:val="0"/>
      <w:marRight w:val="0"/>
      <w:marTop w:val="0"/>
      <w:marBottom w:val="0"/>
      <w:divBdr>
        <w:top w:val="none" w:sz="0" w:space="0" w:color="auto"/>
        <w:left w:val="none" w:sz="0" w:space="0" w:color="auto"/>
        <w:bottom w:val="none" w:sz="0" w:space="0" w:color="auto"/>
        <w:right w:val="none" w:sz="0" w:space="0" w:color="auto"/>
      </w:divBdr>
    </w:div>
    <w:div w:id="164367995">
      <w:bodyDiv w:val="1"/>
      <w:marLeft w:val="0"/>
      <w:marRight w:val="0"/>
      <w:marTop w:val="0"/>
      <w:marBottom w:val="0"/>
      <w:divBdr>
        <w:top w:val="none" w:sz="0" w:space="0" w:color="auto"/>
        <w:left w:val="none" w:sz="0" w:space="0" w:color="auto"/>
        <w:bottom w:val="none" w:sz="0" w:space="0" w:color="auto"/>
        <w:right w:val="none" w:sz="0" w:space="0" w:color="auto"/>
      </w:divBdr>
    </w:div>
    <w:div w:id="199317038">
      <w:bodyDiv w:val="1"/>
      <w:marLeft w:val="0"/>
      <w:marRight w:val="0"/>
      <w:marTop w:val="0"/>
      <w:marBottom w:val="0"/>
      <w:divBdr>
        <w:top w:val="none" w:sz="0" w:space="0" w:color="auto"/>
        <w:left w:val="none" w:sz="0" w:space="0" w:color="auto"/>
        <w:bottom w:val="none" w:sz="0" w:space="0" w:color="auto"/>
        <w:right w:val="none" w:sz="0" w:space="0" w:color="auto"/>
      </w:divBdr>
    </w:div>
    <w:div w:id="202988213">
      <w:bodyDiv w:val="1"/>
      <w:marLeft w:val="0"/>
      <w:marRight w:val="0"/>
      <w:marTop w:val="0"/>
      <w:marBottom w:val="0"/>
      <w:divBdr>
        <w:top w:val="none" w:sz="0" w:space="0" w:color="auto"/>
        <w:left w:val="none" w:sz="0" w:space="0" w:color="auto"/>
        <w:bottom w:val="none" w:sz="0" w:space="0" w:color="auto"/>
        <w:right w:val="none" w:sz="0" w:space="0" w:color="auto"/>
      </w:divBdr>
    </w:div>
    <w:div w:id="205260446">
      <w:bodyDiv w:val="1"/>
      <w:marLeft w:val="0"/>
      <w:marRight w:val="0"/>
      <w:marTop w:val="0"/>
      <w:marBottom w:val="0"/>
      <w:divBdr>
        <w:top w:val="none" w:sz="0" w:space="0" w:color="auto"/>
        <w:left w:val="none" w:sz="0" w:space="0" w:color="auto"/>
        <w:bottom w:val="none" w:sz="0" w:space="0" w:color="auto"/>
        <w:right w:val="none" w:sz="0" w:space="0" w:color="auto"/>
      </w:divBdr>
    </w:div>
    <w:div w:id="206533789">
      <w:bodyDiv w:val="1"/>
      <w:marLeft w:val="0"/>
      <w:marRight w:val="0"/>
      <w:marTop w:val="0"/>
      <w:marBottom w:val="0"/>
      <w:divBdr>
        <w:top w:val="none" w:sz="0" w:space="0" w:color="auto"/>
        <w:left w:val="none" w:sz="0" w:space="0" w:color="auto"/>
        <w:bottom w:val="none" w:sz="0" w:space="0" w:color="auto"/>
        <w:right w:val="none" w:sz="0" w:space="0" w:color="auto"/>
      </w:divBdr>
      <w:divsChild>
        <w:div w:id="745417317">
          <w:marLeft w:val="0"/>
          <w:marRight w:val="0"/>
          <w:marTop w:val="0"/>
          <w:marBottom w:val="0"/>
          <w:divBdr>
            <w:top w:val="none" w:sz="0" w:space="0" w:color="auto"/>
            <w:left w:val="none" w:sz="0" w:space="0" w:color="auto"/>
            <w:bottom w:val="none" w:sz="0" w:space="0" w:color="auto"/>
            <w:right w:val="none" w:sz="0" w:space="0" w:color="auto"/>
          </w:divBdr>
          <w:divsChild>
            <w:div w:id="1964310933">
              <w:marLeft w:val="0"/>
              <w:marRight w:val="0"/>
              <w:marTop w:val="0"/>
              <w:marBottom w:val="0"/>
              <w:divBdr>
                <w:top w:val="none" w:sz="0" w:space="0" w:color="auto"/>
                <w:left w:val="none" w:sz="0" w:space="0" w:color="auto"/>
                <w:bottom w:val="none" w:sz="0" w:space="0" w:color="auto"/>
                <w:right w:val="none" w:sz="0" w:space="0" w:color="auto"/>
              </w:divBdr>
              <w:divsChild>
                <w:div w:id="299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63773">
          <w:marLeft w:val="0"/>
          <w:marRight w:val="0"/>
          <w:marTop w:val="0"/>
          <w:marBottom w:val="0"/>
          <w:divBdr>
            <w:top w:val="none" w:sz="0" w:space="0" w:color="auto"/>
            <w:left w:val="none" w:sz="0" w:space="0" w:color="auto"/>
            <w:bottom w:val="none" w:sz="0" w:space="0" w:color="auto"/>
            <w:right w:val="none" w:sz="0" w:space="0" w:color="auto"/>
          </w:divBdr>
        </w:div>
        <w:div w:id="1214343514">
          <w:marLeft w:val="0"/>
          <w:marRight w:val="0"/>
          <w:marTop w:val="0"/>
          <w:marBottom w:val="0"/>
          <w:divBdr>
            <w:top w:val="none" w:sz="0" w:space="0" w:color="auto"/>
            <w:left w:val="none" w:sz="0" w:space="0" w:color="auto"/>
            <w:bottom w:val="none" w:sz="0" w:space="0" w:color="auto"/>
            <w:right w:val="none" w:sz="0" w:space="0" w:color="auto"/>
          </w:divBdr>
        </w:div>
        <w:div w:id="1306935984">
          <w:marLeft w:val="0"/>
          <w:marRight w:val="0"/>
          <w:marTop w:val="0"/>
          <w:marBottom w:val="0"/>
          <w:divBdr>
            <w:top w:val="single" w:sz="12" w:space="0" w:color="000000"/>
            <w:left w:val="single" w:sz="12" w:space="0" w:color="000000"/>
            <w:bottom w:val="single" w:sz="12" w:space="0" w:color="000000"/>
            <w:right w:val="single" w:sz="12" w:space="0" w:color="000000"/>
          </w:divBdr>
        </w:div>
        <w:div w:id="1907492020">
          <w:marLeft w:val="0"/>
          <w:marRight w:val="0"/>
          <w:marTop w:val="0"/>
          <w:marBottom w:val="0"/>
          <w:divBdr>
            <w:top w:val="single" w:sz="12" w:space="0" w:color="000000"/>
            <w:left w:val="single" w:sz="12" w:space="0" w:color="000000"/>
            <w:bottom w:val="single" w:sz="12" w:space="0" w:color="000000"/>
            <w:right w:val="single" w:sz="12" w:space="0" w:color="000000"/>
          </w:divBdr>
        </w:div>
        <w:div w:id="49808917">
          <w:marLeft w:val="0"/>
          <w:marRight w:val="0"/>
          <w:marTop w:val="0"/>
          <w:marBottom w:val="0"/>
          <w:divBdr>
            <w:top w:val="none" w:sz="0" w:space="0" w:color="auto"/>
            <w:left w:val="none" w:sz="0" w:space="0" w:color="auto"/>
            <w:bottom w:val="none" w:sz="0" w:space="0" w:color="auto"/>
            <w:right w:val="none" w:sz="0" w:space="0" w:color="auto"/>
          </w:divBdr>
          <w:divsChild>
            <w:div w:id="869101245">
              <w:marLeft w:val="0"/>
              <w:marRight w:val="0"/>
              <w:marTop w:val="0"/>
              <w:marBottom w:val="0"/>
              <w:divBdr>
                <w:top w:val="none" w:sz="0" w:space="0" w:color="auto"/>
                <w:left w:val="none" w:sz="0" w:space="0" w:color="auto"/>
                <w:bottom w:val="none" w:sz="0" w:space="0" w:color="auto"/>
                <w:right w:val="none" w:sz="0" w:space="0" w:color="auto"/>
              </w:divBdr>
              <w:divsChild>
                <w:div w:id="4052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72700">
          <w:marLeft w:val="0"/>
          <w:marRight w:val="0"/>
          <w:marTop w:val="0"/>
          <w:marBottom w:val="0"/>
          <w:divBdr>
            <w:top w:val="none" w:sz="0" w:space="0" w:color="auto"/>
            <w:left w:val="none" w:sz="0" w:space="0" w:color="auto"/>
            <w:bottom w:val="none" w:sz="0" w:space="0" w:color="auto"/>
            <w:right w:val="none" w:sz="0" w:space="0" w:color="auto"/>
          </w:divBdr>
        </w:div>
        <w:div w:id="249319291">
          <w:marLeft w:val="0"/>
          <w:marRight w:val="0"/>
          <w:marTop w:val="0"/>
          <w:marBottom w:val="0"/>
          <w:divBdr>
            <w:top w:val="none" w:sz="0" w:space="0" w:color="auto"/>
            <w:left w:val="none" w:sz="0" w:space="0" w:color="auto"/>
            <w:bottom w:val="none" w:sz="0" w:space="0" w:color="auto"/>
            <w:right w:val="none" w:sz="0" w:space="0" w:color="auto"/>
          </w:divBdr>
        </w:div>
        <w:div w:id="1346591655">
          <w:marLeft w:val="0"/>
          <w:marRight w:val="0"/>
          <w:marTop w:val="0"/>
          <w:marBottom w:val="0"/>
          <w:divBdr>
            <w:top w:val="single" w:sz="12" w:space="0" w:color="000000"/>
            <w:left w:val="single" w:sz="12" w:space="0" w:color="000000"/>
            <w:bottom w:val="single" w:sz="12" w:space="0" w:color="000000"/>
            <w:right w:val="single" w:sz="12" w:space="0" w:color="000000"/>
          </w:divBdr>
        </w:div>
        <w:div w:id="747113891">
          <w:marLeft w:val="0"/>
          <w:marRight w:val="0"/>
          <w:marTop w:val="0"/>
          <w:marBottom w:val="0"/>
          <w:divBdr>
            <w:top w:val="single" w:sz="12" w:space="0" w:color="000000"/>
            <w:left w:val="single" w:sz="12" w:space="0" w:color="000000"/>
            <w:bottom w:val="single" w:sz="12" w:space="0" w:color="000000"/>
            <w:right w:val="single" w:sz="12" w:space="0" w:color="000000"/>
          </w:divBdr>
        </w:div>
        <w:div w:id="712846178">
          <w:marLeft w:val="0"/>
          <w:marRight w:val="0"/>
          <w:marTop w:val="0"/>
          <w:marBottom w:val="0"/>
          <w:divBdr>
            <w:top w:val="none" w:sz="0" w:space="0" w:color="auto"/>
            <w:left w:val="none" w:sz="0" w:space="0" w:color="auto"/>
            <w:bottom w:val="none" w:sz="0" w:space="0" w:color="auto"/>
            <w:right w:val="none" w:sz="0" w:space="0" w:color="auto"/>
          </w:divBdr>
          <w:divsChild>
            <w:div w:id="940183808">
              <w:marLeft w:val="0"/>
              <w:marRight w:val="0"/>
              <w:marTop w:val="0"/>
              <w:marBottom w:val="0"/>
              <w:divBdr>
                <w:top w:val="none" w:sz="0" w:space="0" w:color="auto"/>
                <w:left w:val="none" w:sz="0" w:space="0" w:color="auto"/>
                <w:bottom w:val="none" w:sz="0" w:space="0" w:color="auto"/>
                <w:right w:val="none" w:sz="0" w:space="0" w:color="auto"/>
              </w:divBdr>
              <w:divsChild>
                <w:div w:id="10479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70530">
          <w:marLeft w:val="0"/>
          <w:marRight w:val="0"/>
          <w:marTop w:val="0"/>
          <w:marBottom w:val="0"/>
          <w:divBdr>
            <w:top w:val="none" w:sz="0" w:space="0" w:color="auto"/>
            <w:left w:val="none" w:sz="0" w:space="0" w:color="auto"/>
            <w:bottom w:val="none" w:sz="0" w:space="0" w:color="auto"/>
            <w:right w:val="none" w:sz="0" w:space="0" w:color="auto"/>
          </w:divBdr>
        </w:div>
        <w:div w:id="1298486309">
          <w:marLeft w:val="0"/>
          <w:marRight w:val="0"/>
          <w:marTop w:val="0"/>
          <w:marBottom w:val="0"/>
          <w:divBdr>
            <w:top w:val="none" w:sz="0" w:space="0" w:color="auto"/>
            <w:left w:val="none" w:sz="0" w:space="0" w:color="auto"/>
            <w:bottom w:val="none" w:sz="0" w:space="0" w:color="auto"/>
            <w:right w:val="none" w:sz="0" w:space="0" w:color="auto"/>
          </w:divBdr>
        </w:div>
        <w:div w:id="861281833">
          <w:marLeft w:val="0"/>
          <w:marRight w:val="0"/>
          <w:marTop w:val="0"/>
          <w:marBottom w:val="0"/>
          <w:divBdr>
            <w:top w:val="single" w:sz="12" w:space="0" w:color="000000"/>
            <w:left w:val="single" w:sz="12" w:space="0" w:color="000000"/>
            <w:bottom w:val="single" w:sz="12" w:space="0" w:color="000000"/>
            <w:right w:val="single" w:sz="12" w:space="0" w:color="000000"/>
          </w:divBdr>
        </w:div>
        <w:div w:id="292756173">
          <w:marLeft w:val="0"/>
          <w:marRight w:val="0"/>
          <w:marTop w:val="0"/>
          <w:marBottom w:val="0"/>
          <w:divBdr>
            <w:top w:val="single" w:sz="12" w:space="0" w:color="000000"/>
            <w:left w:val="single" w:sz="12" w:space="0" w:color="000000"/>
            <w:bottom w:val="single" w:sz="12" w:space="0" w:color="000000"/>
            <w:right w:val="single" w:sz="12" w:space="0" w:color="000000"/>
          </w:divBdr>
        </w:div>
        <w:div w:id="1787501738">
          <w:marLeft w:val="0"/>
          <w:marRight w:val="0"/>
          <w:marTop w:val="0"/>
          <w:marBottom w:val="0"/>
          <w:divBdr>
            <w:top w:val="none" w:sz="0" w:space="0" w:color="auto"/>
            <w:left w:val="none" w:sz="0" w:space="0" w:color="auto"/>
            <w:bottom w:val="none" w:sz="0" w:space="0" w:color="auto"/>
            <w:right w:val="none" w:sz="0" w:space="0" w:color="auto"/>
          </w:divBdr>
          <w:divsChild>
            <w:div w:id="548227633">
              <w:marLeft w:val="0"/>
              <w:marRight w:val="0"/>
              <w:marTop w:val="0"/>
              <w:marBottom w:val="0"/>
              <w:divBdr>
                <w:top w:val="none" w:sz="0" w:space="0" w:color="auto"/>
                <w:left w:val="none" w:sz="0" w:space="0" w:color="auto"/>
                <w:bottom w:val="none" w:sz="0" w:space="0" w:color="auto"/>
                <w:right w:val="none" w:sz="0" w:space="0" w:color="auto"/>
              </w:divBdr>
              <w:divsChild>
                <w:div w:id="684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171906">
          <w:marLeft w:val="0"/>
          <w:marRight w:val="0"/>
          <w:marTop w:val="0"/>
          <w:marBottom w:val="0"/>
          <w:divBdr>
            <w:top w:val="none" w:sz="0" w:space="0" w:color="auto"/>
            <w:left w:val="none" w:sz="0" w:space="0" w:color="auto"/>
            <w:bottom w:val="none" w:sz="0" w:space="0" w:color="auto"/>
            <w:right w:val="none" w:sz="0" w:space="0" w:color="auto"/>
          </w:divBdr>
        </w:div>
        <w:div w:id="12461304">
          <w:marLeft w:val="0"/>
          <w:marRight w:val="0"/>
          <w:marTop w:val="0"/>
          <w:marBottom w:val="0"/>
          <w:divBdr>
            <w:top w:val="none" w:sz="0" w:space="0" w:color="auto"/>
            <w:left w:val="none" w:sz="0" w:space="0" w:color="auto"/>
            <w:bottom w:val="none" w:sz="0" w:space="0" w:color="auto"/>
            <w:right w:val="none" w:sz="0" w:space="0" w:color="auto"/>
          </w:divBdr>
        </w:div>
        <w:div w:id="1166283601">
          <w:marLeft w:val="0"/>
          <w:marRight w:val="0"/>
          <w:marTop w:val="0"/>
          <w:marBottom w:val="0"/>
          <w:divBdr>
            <w:top w:val="single" w:sz="12" w:space="0" w:color="000000"/>
            <w:left w:val="single" w:sz="12" w:space="0" w:color="000000"/>
            <w:bottom w:val="single" w:sz="12" w:space="0" w:color="000000"/>
            <w:right w:val="single" w:sz="12" w:space="0" w:color="000000"/>
          </w:divBdr>
        </w:div>
        <w:div w:id="146438960">
          <w:marLeft w:val="0"/>
          <w:marRight w:val="0"/>
          <w:marTop w:val="0"/>
          <w:marBottom w:val="0"/>
          <w:divBdr>
            <w:top w:val="single" w:sz="12" w:space="0" w:color="000000"/>
            <w:left w:val="single" w:sz="12" w:space="0" w:color="000000"/>
            <w:bottom w:val="single" w:sz="12" w:space="0" w:color="000000"/>
            <w:right w:val="single" w:sz="12" w:space="0" w:color="000000"/>
          </w:divBdr>
        </w:div>
        <w:div w:id="1261371613">
          <w:marLeft w:val="0"/>
          <w:marRight w:val="0"/>
          <w:marTop w:val="0"/>
          <w:marBottom w:val="0"/>
          <w:divBdr>
            <w:top w:val="none" w:sz="0" w:space="0" w:color="auto"/>
            <w:left w:val="none" w:sz="0" w:space="0" w:color="auto"/>
            <w:bottom w:val="none" w:sz="0" w:space="0" w:color="auto"/>
            <w:right w:val="none" w:sz="0" w:space="0" w:color="auto"/>
          </w:divBdr>
          <w:divsChild>
            <w:div w:id="2146315085">
              <w:marLeft w:val="0"/>
              <w:marRight w:val="0"/>
              <w:marTop w:val="0"/>
              <w:marBottom w:val="0"/>
              <w:divBdr>
                <w:top w:val="none" w:sz="0" w:space="0" w:color="auto"/>
                <w:left w:val="none" w:sz="0" w:space="0" w:color="auto"/>
                <w:bottom w:val="none" w:sz="0" w:space="0" w:color="auto"/>
                <w:right w:val="none" w:sz="0" w:space="0" w:color="auto"/>
              </w:divBdr>
              <w:divsChild>
                <w:div w:id="5408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1860">
          <w:marLeft w:val="0"/>
          <w:marRight w:val="0"/>
          <w:marTop w:val="0"/>
          <w:marBottom w:val="0"/>
          <w:divBdr>
            <w:top w:val="none" w:sz="0" w:space="0" w:color="auto"/>
            <w:left w:val="none" w:sz="0" w:space="0" w:color="auto"/>
            <w:bottom w:val="none" w:sz="0" w:space="0" w:color="auto"/>
            <w:right w:val="none" w:sz="0" w:space="0" w:color="auto"/>
          </w:divBdr>
        </w:div>
        <w:div w:id="1436175725">
          <w:marLeft w:val="0"/>
          <w:marRight w:val="0"/>
          <w:marTop w:val="0"/>
          <w:marBottom w:val="0"/>
          <w:divBdr>
            <w:top w:val="none" w:sz="0" w:space="0" w:color="auto"/>
            <w:left w:val="none" w:sz="0" w:space="0" w:color="auto"/>
            <w:bottom w:val="none" w:sz="0" w:space="0" w:color="auto"/>
            <w:right w:val="none" w:sz="0" w:space="0" w:color="auto"/>
          </w:divBdr>
        </w:div>
        <w:div w:id="1761441970">
          <w:marLeft w:val="0"/>
          <w:marRight w:val="0"/>
          <w:marTop w:val="0"/>
          <w:marBottom w:val="0"/>
          <w:divBdr>
            <w:top w:val="single" w:sz="12" w:space="0" w:color="000000"/>
            <w:left w:val="single" w:sz="12" w:space="0" w:color="000000"/>
            <w:bottom w:val="single" w:sz="12" w:space="0" w:color="000000"/>
            <w:right w:val="single" w:sz="12" w:space="0" w:color="000000"/>
          </w:divBdr>
        </w:div>
        <w:div w:id="1903952615">
          <w:marLeft w:val="0"/>
          <w:marRight w:val="0"/>
          <w:marTop w:val="0"/>
          <w:marBottom w:val="0"/>
          <w:divBdr>
            <w:top w:val="single" w:sz="12" w:space="0" w:color="000000"/>
            <w:left w:val="single" w:sz="12" w:space="0" w:color="000000"/>
            <w:bottom w:val="single" w:sz="12" w:space="0" w:color="000000"/>
            <w:right w:val="single" w:sz="12" w:space="0" w:color="000000"/>
          </w:divBdr>
        </w:div>
        <w:div w:id="869419310">
          <w:marLeft w:val="0"/>
          <w:marRight w:val="0"/>
          <w:marTop w:val="0"/>
          <w:marBottom w:val="0"/>
          <w:divBdr>
            <w:top w:val="none" w:sz="0" w:space="0" w:color="auto"/>
            <w:left w:val="none" w:sz="0" w:space="0" w:color="auto"/>
            <w:bottom w:val="none" w:sz="0" w:space="0" w:color="auto"/>
            <w:right w:val="none" w:sz="0" w:space="0" w:color="auto"/>
          </w:divBdr>
          <w:divsChild>
            <w:div w:id="741876436">
              <w:marLeft w:val="0"/>
              <w:marRight w:val="0"/>
              <w:marTop w:val="0"/>
              <w:marBottom w:val="0"/>
              <w:divBdr>
                <w:top w:val="none" w:sz="0" w:space="0" w:color="auto"/>
                <w:left w:val="none" w:sz="0" w:space="0" w:color="auto"/>
                <w:bottom w:val="none" w:sz="0" w:space="0" w:color="auto"/>
                <w:right w:val="none" w:sz="0" w:space="0" w:color="auto"/>
              </w:divBdr>
              <w:divsChild>
                <w:div w:id="17966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2805">
          <w:marLeft w:val="0"/>
          <w:marRight w:val="0"/>
          <w:marTop w:val="0"/>
          <w:marBottom w:val="0"/>
          <w:divBdr>
            <w:top w:val="none" w:sz="0" w:space="0" w:color="auto"/>
            <w:left w:val="none" w:sz="0" w:space="0" w:color="auto"/>
            <w:bottom w:val="none" w:sz="0" w:space="0" w:color="auto"/>
            <w:right w:val="none" w:sz="0" w:space="0" w:color="auto"/>
          </w:divBdr>
        </w:div>
        <w:div w:id="2126389533">
          <w:marLeft w:val="0"/>
          <w:marRight w:val="0"/>
          <w:marTop w:val="0"/>
          <w:marBottom w:val="0"/>
          <w:divBdr>
            <w:top w:val="none" w:sz="0" w:space="0" w:color="auto"/>
            <w:left w:val="none" w:sz="0" w:space="0" w:color="auto"/>
            <w:bottom w:val="none" w:sz="0" w:space="0" w:color="auto"/>
            <w:right w:val="none" w:sz="0" w:space="0" w:color="auto"/>
          </w:divBdr>
        </w:div>
        <w:div w:id="1430813581">
          <w:marLeft w:val="0"/>
          <w:marRight w:val="0"/>
          <w:marTop w:val="0"/>
          <w:marBottom w:val="0"/>
          <w:divBdr>
            <w:top w:val="single" w:sz="12" w:space="0" w:color="000000"/>
            <w:left w:val="single" w:sz="12" w:space="0" w:color="000000"/>
            <w:bottom w:val="single" w:sz="12" w:space="0" w:color="000000"/>
            <w:right w:val="single" w:sz="12" w:space="0" w:color="000000"/>
          </w:divBdr>
        </w:div>
        <w:div w:id="244415819">
          <w:marLeft w:val="0"/>
          <w:marRight w:val="0"/>
          <w:marTop w:val="0"/>
          <w:marBottom w:val="0"/>
          <w:divBdr>
            <w:top w:val="single" w:sz="12" w:space="0" w:color="000000"/>
            <w:left w:val="single" w:sz="12" w:space="0" w:color="000000"/>
            <w:bottom w:val="single" w:sz="12" w:space="0" w:color="000000"/>
            <w:right w:val="single" w:sz="12" w:space="0" w:color="000000"/>
          </w:divBdr>
        </w:div>
        <w:div w:id="41178064">
          <w:marLeft w:val="0"/>
          <w:marRight w:val="0"/>
          <w:marTop w:val="0"/>
          <w:marBottom w:val="0"/>
          <w:divBdr>
            <w:top w:val="none" w:sz="0" w:space="0" w:color="auto"/>
            <w:left w:val="none" w:sz="0" w:space="0" w:color="auto"/>
            <w:bottom w:val="none" w:sz="0" w:space="0" w:color="auto"/>
            <w:right w:val="none" w:sz="0" w:space="0" w:color="auto"/>
          </w:divBdr>
          <w:divsChild>
            <w:div w:id="579825291">
              <w:marLeft w:val="0"/>
              <w:marRight w:val="0"/>
              <w:marTop w:val="0"/>
              <w:marBottom w:val="0"/>
              <w:divBdr>
                <w:top w:val="none" w:sz="0" w:space="0" w:color="auto"/>
                <w:left w:val="none" w:sz="0" w:space="0" w:color="auto"/>
                <w:bottom w:val="none" w:sz="0" w:space="0" w:color="auto"/>
                <w:right w:val="none" w:sz="0" w:space="0" w:color="auto"/>
              </w:divBdr>
              <w:divsChild>
                <w:div w:id="12274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454265">
          <w:marLeft w:val="0"/>
          <w:marRight w:val="0"/>
          <w:marTop w:val="0"/>
          <w:marBottom w:val="0"/>
          <w:divBdr>
            <w:top w:val="none" w:sz="0" w:space="0" w:color="auto"/>
            <w:left w:val="none" w:sz="0" w:space="0" w:color="auto"/>
            <w:bottom w:val="none" w:sz="0" w:space="0" w:color="auto"/>
            <w:right w:val="none" w:sz="0" w:space="0" w:color="auto"/>
          </w:divBdr>
        </w:div>
        <w:div w:id="744839993">
          <w:marLeft w:val="0"/>
          <w:marRight w:val="0"/>
          <w:marTop w:val="0"/>
          <w:marBottom w:val="0"/>
          <w:divBdr>
            <w:top w:val="none" w:sz="0" w:space="0" w:color="auto"/>
            <w:left w:val="none" w:sz="0" w:space="0" w:color="auto"/>
            <w:bottom w:val="none" w:sz="0" w:space="0" w:color="auto"/>
            <w:right w:val="none" w:sz="0" w:space="0" w:color="auto"/>
          </w:divBdr>
        </w:div>
        <w:div w:id="739867740">
          <w:marLeft w:val="0"/>
          <w:marRight w:val="0"/>
          <w:marTop w:val="0"/>
          <w:marBottom w:val="0"/>
          <w:divBdr>
            <w:top w:val="single" w:sz="12" w:space="0" w:color="000000"/>
            <w:left w:val="single" w:sz="12" w:space="0" w:color="000000"/>
            <w:bottom w:val="single" w:sz="12" w:space="0" w:color="000000"/>
            <w:right w:val="single" w:sz="12" w:space="0" w:color="000000"/>
          </w:divBdr>
        </w:div>
        <w:div w:id="93208595">
          <w:marLeft w:val="0"/>
          <w:marRight w:val="0"/>
          <w:marTop w:val="0"/>
          <w:marBottom w:val="0"/>
          <w:divBdr>
            <w:top w:val="single" w:sz="12" w:space="0" w:color="000000"/>
            <w:left w:val="single" w:sz="12" w:space="0" w:color="000000"/>
            <w:bottom w:val="single" w:sz="12" w:space="0" w:color="000000"/>
            <w:right w:val="single" w:sz="12" w:space="0" w:color="000000"/>
          </w:divBdr>
        </w:div>
        <w:div w:id="1509979863">
          <w:marLeft w:val="0"/>
          <w:marRight w:val="0"/>
          <w:marTop w:val="0"/>
          <w:marBottom w:val="0"/>
          <w:divBdr>
            <w:top w:val="none" w:sz="0" w:space="0" w:color="auto"/>
            <w:left w:val="none" w:sz="0" w:space="0" w:color="auto"/>
            <w:bottom w:val="none" w:sz="0" w:space="0" w:color="auto"/>
            <w:right w:val="none" w:sz="0" w:space="0" w:color="auto"/>
          </w:divBdr>
          <w:divsChild>
            <w:div w:id="1069890690">
              <w:marLeft w:val="0"/>
              <w:marRight w:val="0"/>
              <w:marTop w:val="0"/>
              <w:marBottom w:val="0"/>
              <w:divBdr>
                <w:top w:val="none" w:sz="0" w:space="0" w:color="auto"/>
                <w:left w:val="none" w:sz="0" w:space="0" w:color="auto"/>
                <w:bottom w:val="none" w:sz="0" w:space="0" w:color="auto"/>
                <w:right w:val="none" w:sz="0" w:space="0" w:color="auto"/>
              </w:divBdr>
              <w:divsChild>
                <w:div w:id="69889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05330">
          <w:marLeft w:val="0"/>
          <w:marRight w:val="0"/>
          <w:marTop w:val="0"/>
          <w:marBottom w:val="0"/>
          <w:divBdr>
            <w:top w:val="none" w:sz="0" w:space="0" w:color="auto"/>
            <w:left w:val="none" w:sz="0" w:space="0" w:color="auto"/>
            <w:bottom w:val="none" w:sz="0" w:space="0" w:color="auto"/>
            <w:right w:val="none" w:sz="0" w:space="0" w:color="auto"/>
          </w:divBdr>
        </w:div>
        <w:div w:id="1285309632">
          <w:marLeft w:val="0"/>
          <w:marRight w:val="0"/>
          <w:marTop w:val="0"/>
          <w:marBottom w:val="0"/>
          <w:divBdr>
            <w:top w:val="none" w:sz="0" w:space="0" w:color="auto"/>
            <w:left w:val="none" w:sz="0" w:space="0" w:color="auto"/>
            <w:bottom w:val="none" w:sz="0" w:space="0" w:color="auto"/>
            <w:right w:val="none" w:sz="0" w:space="0" w:color="auto"/>
          </w:divBdr>
        </w:div>
        <w:div w:id="395011346">
          <w:marLeft w:val="0"/>
          <w:marRight w:val="0"/>
          <w:marTop w:val="0"/>
          <w:marBottom w:val="0"/>
          <w:divBdr>
            <w:top w:val="single" w:sz="12" w:space="0" w:color="000000"/>
            <w:left w:val="single" w:sz="12" w:space="0" w:color="000000"/>
            <w:bottom w:val="single" w:sz="12" w:space="0" w:color="000000"/>
            <w:right w:val="single" w:sz="12" w:space="0" w:color="000000"/>
          </w:divBdr>
        </w:div>
        <w:div w:id="70199211">
          <w:marLeft w:val="0"/>
          <w:marRight w:val="0"/>
          <w:marTop w:val="0"/>
          <w:marBottom w:val="0"/>
          <w:divBdr>
            <w:top w:val="single" w:sz="12" w:space="0" w:color="000000"/>
            <w:left w:val="single" w:sz="12" w:space="0" w:color="000000"/>
            <w:bottom w:val="single" w:sz="12" w:space="0" w:color="000000"/>
            <w:right w:val="single" w:sz="12" w:space="0" w:color="000000"/>
          </w:divBdr>
        </w:div>
        <w:div w:id="1001353655">
          <w:marLeft w:val="0"/>
          <w:marRight w:val="0"/>
          <w:marTop w:val="0"/>
          <w:marBottom w:val="0"/>
          <w:divBdr>
            <w:top w:val="none" w:sz="0" w:space="0" w:color="auto"/>
            <w:left w:val="none" w:sz="0" w:space="0" w:color="auto"/>
            <w:bottom w:val="none" w:sz="0" w:space="0" w:color="auto"/>
            <w:right w:val="none" w:sz="0" w:space="0" w:color="auto"/>
          </w:divBdr>
          <w:divsChild>
            <w:div w:id="416558652">
              <w:marLeft w:val="0"/>
              <w:marRight w:val="0"/>
              <w:marTop w:val="0"/>
              <w:marBottom w:val="0"/>
              <w:divBdr>
                <w:top w:val="none" w:sz="0" w:space="0" w:color="auto"/>
                <w:left w:val="none" w:sz="0" w:space="0" w:color="auto"/>
                <w:bottom w:val="none" w:sz="0" w:space="0" w:color="auto"/>
                <w:right w:val="none" w:sz="0" w:space="0" w:color="auto"/>
              </w:divBdr>
              <w:divsChild>
                <w:div w:id="13944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4008">
          <w:marLeft w:val="0"/>
          <w:marRight w:val="0"/>
          <w:marTop w:val="0"/>
          <w:marBottom w:val="0"/>
          <w:divBdr>
            <w:top w:val="none" w:sz="0" w:space="0" w:color="auto"/>
            <w:left w:val="none" w:sz="0" w:space="0" w:color="auto"/>
            <w:bottom w:val="none" w:sz="0" w:space="0" w:color="auto"/>
            <w:right w:val="none" w:sz="0" w:space="0" w:color="auto"/>
          </w:divBdr>
        </w:div>
        <w:div w:id="1002590336">
          <w:marLeft w:val="0"/>
          <w:marRight w:val="0"/>
          <w:marTop w:val="0"/>
          <w:marBottom w:val="0"/>
          <w:divBdr>
            <w:top w:val="none" w:sz="0" w:space="0" w:color="auto"/>
            <w:left w:val="none" w:sz="0" w:space="0" w:color="auto"/>
            <w:bottom w:val="none" w:sz="0" w:space="0" w:color="auto"/>
            <w:right w:val="none" w:sz="0" w:space="0" w:color="auto"/>
          </w:divBdr>
        </w:div>
        <w:div w:id="1526671198">
          <w:marLeft w:val="0"/>
          <w:marRight w:val="0"/>
          <w:marTop w:val="0"/>
          <w:marBottom w:val="0"/>
          <w:divBdr>
            <w:top w:val="single" w:sz="12" w:space="0" w:color="000000"/>
            <w:left w:val="single" w:sz="12" w:space="0" w:color="000000"/>
            <w:bottom w:val="single" w:sz="12" w:space="0" w:color="000000"/>
            <w:right w:val="single" w:sz="12" w:space="0" w:color="000000"/>
          </w:divBdr>
        </w:div>
        <w:div w:id="1395159455">
          <w:marLeft w:val="0"/>
          <w:marRight w:val="0"/>
          <w:marTop w:val="0"/>
          <w:marBottom w:val="0"/>
          <w:divBdr>
            <w:top w:val="single" w:sz="12" w:space="0" w:color="000000"/>
            <w:left w:val="single" w:sz="12" w:space="0" w:color="000000"/>
            <w:bottom w:val="single" w:sz="12" w:space="0" w:color="000000"/>
            <w:right w:val="single" w:sz="12" w:space="0" w:color="000000"/>
          </w:divBdr>
        </w:div>
        <w:div w:id="909313823">
          <w:marLeft w:val="0"/>
          <w:marRight w:val="0"/>
          <w:marTop w:val="0"/>
          <w:marBottom w:val="0"/>
          <w:divBdr>
            <w:top w:val="none" w:sz="0" w:space="0" w:color="auto"/>
            <w:left w:val="none" w:sz="0" w:space="0" w:color="auto"/>
            <w:bottom w:val="none" w:sz="0" w:space="0" w:color="auto"/>
            <w:right w:val="none" w:sz="0" w:space="0" w:color="auto"/>
          </w:divBdr>
          <w:divsChild>
            <w:div w:id="2076656768">
              <w:marLeft w:val="0"/>
              <w:marRight w:val="0"/>
              <w:marTop w:val="0"/>
              <w:marBottom w:val="0"/>
              <w:divBdr>
                <w:top w:val="none" w:sz="0" w:space="0" w:color="auto"/>
                <w:left w:val="none" w:sz="0" w:space="0" w:color="auto"/>
                <w:bottom w:val="none" w:sz="0" w:space="0" w:color="auto"/>
                <w:right w:val="none" w:sz="0" w:space="0" w:color="auto"/>
              </w:divBdr>
              <w:divsChild>
                <w:div w:id="29231965">
                  <w:marLeft w:val="0"/>
                  <w:marRight w:val="0"/>
                  <w:marTop w:val="0"/>
                  <w:marBottom w:val="0"/>
                  <w:divBdr>
                    <w:top w:val="none" w:sz="0" w:space="0" w:color="auto"/>
                    <w:left w:val="none" w:sz="0" w:space="0" w:color="auto"/>
                    <w:bottom w:val="none" w:sz="0" w:space="0" w:color="auto"/>
                    <w:right w:val="none" w:sz="0" w:space="0" w:color="auto"/>
                  </w:divBdr>
                  <w:divsChild>
                    <w:div w:id="653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3133">
              <w:marLeft w:val="0"/>
              <w:marRight w:val="0"/>
              <w:marTop w:val="0"/>
              <w:marBottom w:val="0"/>
              <w:divBdr>
                <w:top w:val="none" w:sz="0" w:space="0" w:color="auto"/>
                <w:left w:val="none" w:sz="0" w:space="0" w:color="auto"/>
                <w:bottom w:val="none" w:sz="0" w:space="0" w:color="auto"/>
                <w:right w:val="none" w:sz="0" w:space="0" w:color="auto"/>
              </w:divBdr>
            </w:div>
            <w:div w:id="1420711068">
              <w:marLeft w:val="0"/>
              <w:marRight w:val="0"/>
              <w:marTop w:val="0"/>
              <w:marBottom w:val="0"/>
              <w:divBdr>
                <w:top w:val="none" w:sz="0" w:space="0" w:color="auto"/>
                <w:left w:val="none" w:sz="0" w:space="0" w:color="auto"/>
                <w:bottom w:val="none" w:sz="0" w:space="0" w:color="auto"/>
                <w:right w:val="none" w:sz="0" w:space="0" w:color="auto"/>
              </w:divBdr>
            </w:div>
            <w:div w:id="335885037">
              <w:marLeft w:val="0"/>
              <w:marRight w:val="0"/>
              <w:marTop w:val="0"/>
              <w:marBottom w:val="0"/>
              <w:divBdr>
                <w:top w:val="single" w:sz="12" w:space="0" w:color="000000"/>
                <w:left w:val="single" w:sz="12" w:space="0" w:color="000000"/>
                <w:bottom w:val="single" w:sz="12" w:space="0" w:color="000000"/>
                <w:right w:val="single" w:sz="12" w:space="0" w:color="000000"/>
              </w:divBdr>
            </w:div>
            <w:div w:id="94649899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826941674">
          <w:marLeft w:val="0"/>
          <w:marRight w:val="0"/>
          <w:marTop w:val="0"/>
          <w:marBottom w:val="0"/>
          <w:divBdr>
            <w:top w:val="none" w:sz="0" w:space="0" w:color="auto"/>
            <w:left w:val="none" w:sz="0" w:space="0" w:color="auto"/>
            <w:bottom w:val="none" w:sz="0" w:space="0" w:color="auto"/>
            <w:right w:val="none" w:sz="0" w:space="0" w:color="auto"/>
          </w:divBdr>
          <w:divsChild>
            <w:div w:id="1787843965">
              <w:marLeft w:val="0"/>
              <w:marRight w:val="0"/>
              <w:marTop w:val="0"/>
              <w:marBottom w:val="0"/>
              <w:divBdr>
                <w:top w:val="none" w:sz="0" w:space="0" w:color="auto"/>
                <w:left w:val="none" w:sz="0" w:space="0" w:color="auto"/>
                <w:bottom w:val="none" w:sz="0" w:space="0" w:color="auto"/>
                <w:right w:val="none" w:sz="0" w:space="0" w:color="auto"/>
              </w:divBdr>
              <w:divsChild>
                <w:div w:id="7959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90913">
          <w:marLeft w:val="0"/>
          <w:marRight w:val="0"/>
          <w:marTop w:val="0"/>
          <w:marBottom w:val="0"/>
          <w:divBdr>
            <w:top w:val="none" w:sz="0" w:space="0" w:color="auto"/>
            <w:left w:val="none" w:sz="0" w:space="0" w:color="auto"/>
            <w:bottom w:val="none" w:sz="0" w:space="0" w:color="auto"/>
            <w:right w:val="none" w:sz="0" w:space="0" w:color="auto"/>
          </w:divBdr>
        </w:div>
        <w:div w:id="520434964">
          <w:marLeft w:val="0"/>
          <w:marRight w:val="0"/>
          <w:marTop w:val="0"/>
          <w:marBottom w:val="0"/>
          <w:divBdr>
            <w:top w:val="none" w:sz="0" w:space="0" w:color="auto"/>
            <w:left w:val="none" w:sz="0" w:space="0" w:color="auto"/>
            <w:bottom w:val="none" w:sz="0" w:space="0" w:color="auto"/>
            <w:right w:val="none" w:sz="0" w:space="0" w:color="auto"/>
          </w:divBdr>
        </w:div>
        <w:div w:id="1395084957">
          <w:marLeft w:val="0"/>
          <w:marRight w:val="0"/>
          <w:marTop w:val="0"/>
          <w:marBottom w:val="0"/>
          <w:divBdr>
            <w:top w:val="single" w:sz="12" w:space="0" w:color="000000"/>
            <w:left w:val="single" w:sz="12" w:space="0" w:color="000000"/>
            <w:bottom w:val="single" w:sz="12" w:space="0" w:color="000000"/>
            <w:right w:val="single" w:sz="12" w:space="0" w:color="000000"/>
          </w:divBdr>
        </w:div>
        <w:div w:id="163715717">
          <w:marLeft w:val="0"/>
          <w:marRight w:val="0"/>
          <w:marTop w:val="0"/>
          <w:marBottom w:val="0"/>
          <w:divBdr>
            <w:top w:val="single" w:sz="12" w:space="0" w:color="000000"/>
            <w:left w:val="single" w:sz="12" w:space="0" w:color="000000"/>
            <w:bottom w:val="single" w:sz="12" w:space="0" w:color="000000"/>
            <w:right w:val="single" w:sz="12" w:space="0" w:color="000000"/>
          </w:divBdr>
        </w:div>
        <w:div w:id="995302413">
          <w:marLeft w:val="0"/>
          <w:marRight w:val="0"/>
          <w:marTop w:val="0"/>
          <w:marBottom w:val="0"/>
          <w:divBdr>
            <w:top w:val="none" w:sz="0" w:space="0" w:color="auto"/>
            <w:left w:val="none" w:sz="0" w:space="0" w:color="auto"/>
            <w:bottom w:val="none" w:sz="0" w:space="0" w:color="auto"/>
            <w:right w:val="none" w:sz="0" w:space="0" w:color="auto"/>
          </w:divBdr>
          <w:divsChild>
            <w:div w:id="324359099">
              <w:marLeft w:val="0"/>
              <w:marRight w:val="0"/>
              <w:marTop w:val="0"/>
              <w:marBottom w:val="0"/>
              <w:divBdr>
                <w:top w:val="none" w:sz="0" w:space="0" w:color="auto"/>
                <w:left w:val="none" w:sz="0" w:space="0" w:color="auto"/>
                <w:bottom w:val="none" w:sz="0" w:space="0" w:color="auto"/>
                <w:right w:val="none" w:sz="0" w:space="0" w:color="auto"/>
              </w:divBdr>
              <w:divsChild>
                <w:div w:id="209269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84107">
          <w:marLeft w:val="0"/>
          <w:marRight w:val="0"/>
          <w:marTop w:val="0"/>
          <w:marBottom w:val="0"/>
          <w:divBdr>
            <w:top w:val="none" w:sz="0" w:space="0" w:color="auto"/>
            <w:left w:val="none" w:sz="0" w:space="0" w:color="auto"/>
            <w:bottom w:val="none" w:sz="0" w:space="0" w:color="auto"/>
            <w:right w:val="none" w:sz="0" w:space="0" w:color="auto"/>
          </w:divBdr>
        </w:div>
        <w:div w:id="1161967780">
          <w:marLeft w:val="0"/>
          <w:marRight w:val="0"/>
          <w:marTop w:val="0"/>
          <w:marBottom w:val="0"/>
          <w:divBdr>
            <w:top w:val="none" w:sz="0" w:space="0" w:color="auto"/>
            <w:left w:val="none" w:sz="0" w:space="0" w:color="auto"/>
            <w:bottom w:val="none" w:sz="0" w:space="0" w:color="auto"/>
            <w:right w:val="none" w:sz="0" w:space="0" w:color="auto"/>
          </w:divBdr>
        </w:div>
        <w:div w:id="2142919668">
          <w:marLeft w:val="0"/>
          <w:marRight w:val="0"/>
          <w:marTop w:val="0"/>
          <w:marBottom w:val="0"/>
          <w:divBdr>
            <w:top w:val="single" w:sz="12" w:space="0" w:color="000000"/>
            <w:left w:val="single" w:sz="12" w:space="0" w:color="000000"/>
            <w:bottom w:val="single" w:sz="12" w:space="0" w:color="000000"/>
            <w:right w:val="single" w:sz="12" w:space="0" w:color="000000"/>
          </w:divBdr>
        </w:div>
        <w:div w:id="1397899885">
          <w:marLeft w:val="0"/>
          <w:marRight w:val="0"/>
          <w:marTop w:val="0"/>
          <w:marBottom w:val="0"/>
          <w:divBdr>
            <w:top w:val="single" w:sz="12" w:space="0" w:color="000000"/>
            <w:left w:val="single" w:sz="12" w:space="0" w:color="000000"/>
            <w:bottom w:val="single" w:sz="12" w:space="0" w:color="000000"/>
            <w:right w:val="single" w:sz="12" w:space="0" w:color="000000"/>
          </w:divBdr>
        </w:div>
        <w:div w:id="2010520514">
          <w:marLeft w:val="0"/>
          <w:marRight w:val="0"/>
          <w:marTop w:val="0"/>
          <w:marBottom w:val="0"/>
          <w:divBdr>
            <w:top w:val="none" w:sz="0" w:space="0" w:color="auto"/>
            <w:left w:val="none" w:sz="0" w:space="0" w:color="auto"/>
            <w:bottom w:val="none" w:sz="0" w:space="0" w:color="auto"/>
            <w:right w:val="none" w:sz="0" w:space="0" w:color="auto"/>
          </w:divBdr>
          <w:divsChild>
            <w:div w:id="1402749686">
              <w:marLeft w:val="0"/>
              <w:marRight w:val="0"/>
              <w:marTop w:val="0"/>
              <w:marBottom w:val="0"/>
              <w:divBdr>
                <w:top w:val="none" w:sz="0" w:space="0" w:color="auto"/>
                <w:left w:val="none" w:sz="0" w:space="0" w:color="auto"/>
                <w:bottom w:val="none" w:sz="0" w:space="0" w:color="auto"/>
                <w:right w:val="none" w:sz="0" w:space="0" w:color="auto"/>
              </w:divBdr>
              <w:divsChild>
                <w:div w:id="195428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91750">
          <w:marLeft w:val="0"/>
          <w:marRight w:val="0"/>
          <w:marTop w:val="0"/>
          <w:marBottom w:val="0"/>
          <w:divBdr>
            <w:top w:val="none" w:sz="0" w:space="0" w:color="auto"/>
            <w:left w:val="none" w:sz="0" w:space="0" w:color="auto"/>
            <w:bottom w:val="none" w:sz="0" w:space="0" w:color="auto"/>
            <w:right w:val="none" w:sz="0" w:space="0" w:color="auto"/>
          </w:divBdr>
        </w:div>
        <w:div w:id="1204101360">
          <w:marLeft w:val="0"/>
          <w:marRight w:val="0"/>
          <w:marTop w:val="0"/>
          <w:marBottom w:val="0"/>
          <w:divBdr>
            <w:top w:val="none" w:sz="0" w:space="0" w:color="auto"/>
            <w:left w:val="none" w:sz="0" w:space="0" w:color="auto"/>
            <w:bottom w:val="none" w:sz="0" w:space="0" w:color="auto"/>
            <w:right w:val="none" w:sz="0" w:space="0" w:color="auto"/>
          </w:divBdr>
        </w:div>
        <w:div w:id="403335411">
          <w:marLeft w:val="0"/>
          <w:marRight w:val="0"/>
          <w:marTop w:val="0"/>
          <w:marBottom w:val="0"/>
          <w:divBdr>
            <w:top w:val="single" w:sz="12" w:space="0" w:color="000000"/>
            <w:left w:val="single" w:sz="12" w:space="0" w:color="000000"/>
            <w:bottom w:val="single" w:sz="12" w:space="0" w:color="000000"/>
            <w:right w:val="single" w:sz="12" w:space="0" w:color="000000"/>
          </w:divBdr>
        </w:div>
        <w:div w:id="1690915212">
          <w:marLeft w:val="0"/>
          <w:marRight w:val="0"/>
          <w:marTop w:val="0"/>
          <w:marBottom w:val="0"/>
          <w:divBdr>
            <w:top w:val="single" w:sz="12" w:space="0" w:color="000000"/>
            <w:left w:val="single" w:sz="12" w:space="0" w:color="000000"/>
            <w:bottom w:val="single" w:sz="12" w:space="0" w:color="000000"/>
            <w:right w:val="single" w:sz="12" w:space="0" w:color="000000"/>
          </w:divBdr>
        </w:div>
        <w:div w:id="1157116613">
          <w:marLeft w:val="0"/>
          <w:marRight w:val="0"/>
          <w:marTop w:val="0"/>
          <w:marBottom w:val="0"/>
          <w:divBdr>
            <w:top w:val="none" w:sz="0" w:space="0" w:color="auto"/>
            <w:left w:val="none" w:sz="0" w:space="0" w:color="auto"/>
            <w:bottom w:val="none" w:sz="0" w:space="0" w:color="auto"/>
            <w:right w:val="none" w:sz="0" w:space="0" w:color="auto"/>
          </w:divBdr>
          <w:divsChild>
            <w:div w:id="1410885007">
              <w:marLeft w:val="0"/>
              <w:marRight w:val="0"/>
              <w:marTop w:val="0"/>
              <w:marBottom w:val="0"/>
              <w:divBdr>
                <w:top w:val="none" w:sz="0" w:space="0" w:color="auto"/>
                <w:left w:val="none" w:sz="0" w:space="0" w:color="auto"/>
                <w:bottom w:val="none" w:sz="0" w:space="0" w:color="auto"/>
                <w:right w:val="none" w:sz="0" w:space="0" w:color="auto"/>
              </w:divBdr>
              <w:divsChild>
                <w:div w:id="35458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537871">
          <w:marLeft w:val="0"/>
          <w:marRight w:val="0"/>
          <w:marTop w:val="0"/>
          <w:marBottom w:val="0"/>
          <w:divBdr>
            <w:top w:val="none" w:sz="0" w:space="0" w:color="auto"/>
            <w:left w:val="none" w:sz="0" w:space="0" w:color="auto"/>
            <w:bottom w:val="none" w:sz="0" w:space="0" w:color="auto"/>
            <w:right w:val="none" w:sz="0" w:space="0" w:color="auto"/>
          </w:divBdr>
        </w:div>
        <w:div w:id="1493182816">
          <w:marLeft w:val="0"/>
          <w:marRight w:val="0"/>
          <w:marTop w:val="0"/>
          <w:marBottom w:val="0"/>
          <w:divBdr>
            <w:top w:val="none" w:sz="0" w:space="0" w:color="auto"/>
            <w:left w:val="none" w:sz="0" w:space="0" w:color="auto"/>
            <w:bottom w:val="none" w:sz="0" w:space="0" w:color="auto"/>
            <w:right w:val="none" w:sz="0" w:space="0" w:color="auto"/>
          </w:divBdr>
        </w:div>
        <w:div w:id="1408455887">
          <w:marLeft w:val="0"/>
          <w:marRight w:val="0"/>
          <w:marTop w:val="0"/>
          <w:marBottom w:val="0"/>
          <w:divBdr>
            <w:top w:val="single" w:sz="12" w:space="0" w:color="000000"/>
            <w:left w:val="single" w:sz="12" w:space="0" w:color="000000"/>
            <w:bottom w:val="single" w:sz="12" w:space="0" w:color="000000"/>
            <w:right w:val="single" w:sz="12" w:space="0" w:color="000000"/>
          </w:divBdr>
        </w:div>
        <w:div w:id="1015300966">
          <w:marLeft w:val="0"/>
          <w:marRight w:val="0"/>
          <w:marTop w:val="0"/>
          <w:marBottom w:val="0"/>
          <w:divBdr>
            <w:top w:val="single" w:sz="12" w:space="0" w:color="000000"/>
            <w:left w:val="single" w:sz="12" w:space="0" w:color="000000"/>
            <w:bottom w:val="single" w:sz="12" w:space="0" w:color="000000"/>
            <w:right w:val="single" w:sz="12" w:space="0" w:color="000000"/>
          </w:divBdr>
        </w:div>
        <w:div w:id="1301808523">
          <w:marLeft w:val="0"/>
          <w:marRight w:val="0"/>
          <w:marTop w:val="0"/>
          <w:marBottom w:val="0"/>
          <w:divBdr>
            <w:top w:val="none" w:sz="0" w:space="0" w:color="auto"/>
            <w:left w:val="none" w:sz="0" w:space="0" w:color="auto"/>
            <w:bottom w:val="none" w:sz="0" w:space="0" w:color="auto"/>
            <w:right w:val="none" w:sz="0" w:space="0" w:color="auto"/>
          </w:divBdr>
          <w:divsChild>
            <w:div w:id="1091046012">
              <w:marLeft w:val="0"/>
              <w:marRight w:val="0"/>
              <w:marTop w:val="0"/>
              <w:marBottom w:val="0"/>
              <w:divBdr>
                <w:top w:val="none" w:sz="0" w:space="0" w:color="auto"/>
                <w:left w:val="none" w:sz="0" w:space="0" w:color="auto"/>
                <w:bottom w:val="none" w:sz="0" w:space="0" w:color="auto"/>
                <w:right w:val="none" w:sz="0" w:space="0" w:color="auto"/>
              </w:divBdr>
              <w:divsChild>
                <w:div w:id="95132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94238">
          <w:marLeft w:val="0"/>
          <w:marRight w:val="0"/>
          <w:marTop w:val="0"/>
          <w:marBottom w:val="0"/>
          <w:divBdr>
            <w:top w:val="none" w:sz="0" w:space="0" w:color="auto"/>
            <w:left w:val="none" w:sz="0" w:space="0" w:color="auto"/>
            <w:bottom w:val="none" w:sz="0" w:space="0" w:color="auto"/>
            <w:right w:val="none" w:sz="0" w:space="0" w:color="auto"/>
          </w:divBdr>
        </w:div>
        <w:div w:id="1018314307">
          <w:marLeft w:val="0"/>
          <w:marRight w:val="0"/>
          <w:marTop w:val="0"/>
          <w:marBottom w:val="0"/>
          <w:divBdr>
            <w:top w:val="none" w:sz="0" w:space="0" w:color="auto"/>
            <w:left w:val="none" w:sz="0" w:space="0" w:color="auto"/>
            <w:bottom w:val="none" w:sz="0" w:space="0" w:color="auto"/>
            <w:right w:val="none" w:sz="0" w:space="0" w:color="auto"/>
          </w:divBdr>
        </w:div>
        <w:div w:id="790561888">
          <w:marLeft w:val="0"/>
          <w:marRight w:val="0"/>
          <w:marTop w:val="0"/>
          <w:marBottom w:val="0"/>
          <w:divBdr>
            <w:top w:val="single" w:sz="12" w:space="0" w:color="000000"/>
            <w:left w:val="single" w:sz="12" w:space="0" w:color="000000"/>
            <w:bottom w:val="single" w:sz="12" w:space="0" w:color="000000"/>
            <w:right w:val="single" w:sz="12" w:space="0" w:color="000000"/>
          </w:divBdr>
        </w:div>
        <w:div w:id="1641031808">
          <w:marLeft w:val="0"/>
          <w:marRight w:val="0"/>
          <w:marTop w:val="0"/>
          <w:marBottom w:val="0"/>
          <w:divBdr>
            <w:top w:val="single" w:sz="12" w:space="0" w:color="000000"/>
            <w:left w:val="single" w:sz="12" w:space="0" w:color="000000"/>
            <w:bottom w:val="single" w:sz="12" w:space="0" w:color="000000"/>
            <w:right w:val="single" w:sz="12" w:space="0" w:color="000000"/>
          </w:divBdr>
        </w:div>
        <w:div w:id="598410699">
          <w:marLeft w:val="0"/>
          <w:marRight w:val="0"/>
          <w:marTop w:val="0"/>
          <w:marBottom w:val="0"/>
          <w:divBdr>
            <w:top w:val="none" w:sz="0" w:space="0" w:color="auto"/>
            <w:left w:val="none" w:sz="0" w:space="0" w:color="auto"/>
            <w:bottom w:val="none" w:sz="0" w:space="0" w:color="auto"/>
            <w:right w:val="none" w:sz="0" w:space="0" w:color="auto"/>
          </w:divBdr>
          <w:divsChild>
            <w:div w:id="1324747457">
              <w:marLeft w:val="0"/>
              <w:marRight w:val="0"/>
              <w:marTop w:val="0"/>
              <w:marBottom w:val="0"/>
              <w:divBdr>
                <w:top w:val="none" w:sz="0" w:space="0" w:color="auto"/>
                <w:left w:val="none" w:sz="0" w:space="0" w:color="auto"/>
                <w:bottom w:val="none" w:sz="0" w:space="0" w:color="auto"/>
                <w:right w:val="none" w:sz="0" w:space="0" w:color="auto"/>
              </w:divBdr>
              <w:divsChild>
                <w:div w:id="132566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23098">
          <w:marLeft w:val="0"/>
          <w:marRight w:val="0"/>
          <w:marTop w:val="0"/>
          <w:marBottom w:val="0"/>
          <w:divBdr>
            <w:top w:val="none" w:sz="0" w:space="0" w:color="auto"/>
            <w:left w:val="none" w:sz="0" w:space="0" w:color="auto"/>
            <w:bottom w:val="none" w:sz="0" w:space="0" w:color="auto"/>
            <w:right w:val="none" w:sz="0" w:space="0" w:color="auto"/>
          </w:divBdr>
        </w:div>
        <w:div w:id="600915582">
          <w:marLeft w:val="0"/>
          <w:marRight w:val="0"/>
          <w:marTop w:val="0"/>
          <w:marBottom w:val="0"/>
          <w:divBdr>
            <w:top w:val="none" w:sz="0" w:space="0" w:color="auto"/>
            <w:left w:val="none" w:sz="0" w:space="0" w:color="auto"/>
            <w:bottom w:val="none" w:sz="0" w:space="0" w:color="auto"/>
            <w:right w:val="none" w:sz="0" w:space="0" w:color="auto"/>
          </w:divBdr>
        </w:div>
        <w:div w:id="127867409">
          <w:marLeft w:val="0"/>
          <w:marRight w:val="0"/>
          <w:marTop w:val="0"/>
          <w:marBottom w:val="0"/>
          <w:divBdr>
            <w:top w:val="single" w:sz="12" w:space="0" w:color="000000"/>
            <w:left w:val="single" w:sz="12" w:space="0" w:color="000000"/>
            <w:bottom w:val="single" w:sz="12" w:space="0" w:color="000000"/>
            <w:right w:val="single" w:sz="12" w:space="0" w:color="000000"/>
          </w:divBdr>
        </w:div>
        <w:div w:id="271670963">
          <w:marLeft w:val="0"/>
          <w:marRight w:val="0"/>
          <w:marTop w:val="0"/>
          <w:marBottom w:val="0"/>
          <w:divBdr>
            <w:top w:val="single" w:sz="12" w:space="0" w:color="000000"/>
            <w:left w:val="single" w:sz="12" w:space="0" w:color="000000"/>
            <w:bottom w:val="single" w:sz="12" w:space="0" w:color="000000"/>
            <w:right w:val="single" w:sz="12" w:space="0" w:color="000000"/>
          </w:divBdr>
        </w:div>
        <w:div w:id="408888302">
          <w:marLeft w:val="0"/>
          <w:marRight w:val="0"/>
          <w:marTop w:val="0"/>
          <w:marBottom w:val="0"/>
          <w:divBdr>
            <w:top w:val="none" w:sz="0" w:space="0" w:color="auto"/>
            <w:left w:val="none" w:sz="0" w:space="0" w:color="auto"/>
            <w:bottom w:val="none" w:sz="0" w:space="0" w:color="auto"/>
            <w:right w:val="none" w:sz="0" w:space="0" w:color="auto"/>
          </w:divBdr>
          <w:divsChild>
            <w:div w:id="888567440">
              <w:marLeft w:val="0"/>
              <w:marRight w:val="0"/>
              <w:marTop w:val="0"/>
              <w:marBottom w:val="0"/>
              <w:divBdr>
                <w:top w:val="none" w:sz="0" w:space="0" w:color="auto"/>
                <w:left w:val="none" w:sz="0" w:space="0" w:color="auto"/>
                <w:bottom w:val="none" w:sz="0" w:space="0" w:color="auto"/>
                <w:right w:val="none" w:sz="0" w:space="0" w:color="auto"/>
              </w:divBdr>
              <w:divsChild>
                <w:div w:id="6342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872429">
          <w:marLeft w:val="0"/>
          <w:marRight w:val="0"/>
          <w:marTop w:val="0"/>
          <w:marBottom w:val="0"/>
          <w:divBdr>
            <w:top w:val="none" w:sz="0" w:space="0" w:color="auto"/>
            <w:left w:val="none" w:sz="0" w:space="0" w:color="auto"/>
            <w:bottom w:val="none" w:sz="0" w:space="0" w:color="auto"/>
            <w:right w:val="none" w:sz="0" w:space="0" w:color="auto"/>
          </w:divBdr>
        </w:div>
        <w:div w:id="249975355">
          <w:marLeft w:val="0"/>
          <w:marRight w:val="0"/>
          <w:marTop w:val="0"/>
          <w:marBottom w:val="0"/>
          <w:divBdr>
            <w:top w:val="none" w:sz="0" w:space="0" w:color="auto"/>
            <w:left w:val="none" w:sz="0" w:space="0" w:color="auto"/>
            <w:bottom w:val="none" w:sz="0" w:space="0" w:color="auto"/>
            <w:right w:val="none" w:sz="0" w:space="0" w:color="auto"/>
          </w:divBdr>
        </w:div>
        <w:div w:id="1267611852">
          <w:marLeft w:val="0"/>
          <w:marRight w:val="0"/>
          <w:marTop w:val="0"/>
          <w:marBottom w:val="0"/>
          <w:divBdr>
            <w:top w:val="single" w:sz="12" w:space="0" w:color="000000"/>
            <w:left w:val="single" w:sz="12" w:space="0" w:color="000000"/>
            <w:bottom w:val="single" w:sz="12" w:space="0" w:color="000000"/>
            <w:right w:val="single" w:sz="12" w:space="0" w:color="000000"/>
          </w:divBdr>
        </w:div>
        <w:div w:id="2028674735">
          <w:marLeft w:val="0"/>
          <w:marRight w:val="0"/>
          <w:marTop w:val="0"/>
          <w:marBottom w:val="0"/>
          <w:divBdr>
            <w:top w:val="single" w:sz="12" w:space="0" w:color="000000"/>
            <w:left w:val="single" w:sz="12" w:space="0" w:color="000000"/>
            <w:bottom w:val="single" w:sz="12" w:space="0" w:color="000000"/>
            <w:right w:val="single" w:sz="12" w:space="0" w:color="000000"/>
          </w:divBdr>
        </w:div>
        <w:div w:id="512846117">
          <w:marLeft w:val="0"/>
          <w:marRight w:val="0"/>
          <w:marTop w:val="0"/>
          <w:marBottom w:val="0"/>
          <w:divBdr>
            <w:top w:val="none" w:sz="0" w:space="0" w:color="auto"/>
            <w:left w:val="none" w:sz="0" w:space="0" w:color="auto"/>
            <w:bottom w:val="none" w:sz="0" w:space="0" w:color="auto"/>
            <w:right w:val="none" w:sz="0" w:space="0" w:color="auto"/>
          </w:divBdr>
          <w:divsChild>
            <w:div w:id="784688850">
              <w:marLeft w:val="0"/>
              <w:marRight w:val="0"/>
              <w:marTop w:val="0"/>
              <w:marBottom w:val="0"/>
              <w:divBdr>
                <w:top w:val="none" w:sz="0" w:space="0" w:color="auto"/>
                <w:left w:val="none" w:sz="0" w:space="0" w:color="auto"/>
                <w:bottom w:val="none" w:sz="0" w:space="0" w:color="auto"/>
                <w:right w:val="none" w:sz="0" w:space="0" w:color="auto"/>
              </w:divBdr>
              <w:divsChild>
                <w:div w:id="52075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42572">
          <w:marLeft w:val="0"/>
          <w:marRight w:val="0"/>
          <w:marTop w:val="0"/>
          <w:marBottom w:val="0"/>
          <w:divBdr>
            <w:top w:val="none" w:sz="0" w:space="0" w:color="auto"/>
            <w:left w:val="none" w:sz="0" w:space="0" w:color="auto"/>
            <w:bottom w:val="none" w:sz="0" w:space="0" w:color="auto"/>
            <w:right w:val="none" w:sz="0" w:space="0" w:color="auto"/>
          </w:divBdr>
        </w:div>
        <w:div w:id="762190947">
          <w:marLeft w:val="0"/>
          <w:marRight w:val="0"/>
          <w:marTop w:val="0"/>
          <w:marBottom w:val="0"/>
          <w:divBdr>
            <w:top w:val="none" w:sz="0" w:space="0" w:color="auto"/>
            <w:left w:val="none" w:sz="0" w:space="0" w:color="auto"/>
            <w:bottom w:val="none" w:sz="0" w:space="0" w:color="auto"/>
            <w:right w:val="none" w:sz="0" w:space="0" w:color="auto"/>
          </w:divBdr>
        </w:div>
        <w:div w:id="219630609">
          <w:marLeft w:val="0"/>
          <w:marRight w:val="0"/>
          <w:marTop w:val="0"/>
          <w:marBottom w:val="0"/>
          <w:divBdr>
            <w:top w:val="single" w:sz="12" w:space="0" w:color="000000"/>
            <w:left w:val="single" w:sz="12" w:space="0" w:color="000000"/>
            <w:bottom w:val="single" w:sz="12" w:space="0" w:color="000000"/>
            <w:right w:val="single" w:sz="12" w:space="0" w:color="000000"/>
          </w:divBdr>
        </w:div>
        <w:div w:id="1443911856">
          <w:marLeft w:val="0"/>
          <w:marRight w:val="0"/>
          <w:marTop w:val="0"/>
          <w:marBottom w:val="0"/>
          <w:divBdr>
            <w:top w:val="single" w:sz="12" w:space="0" w:color="000000"/>
            <w:left w:val="single" w:sz="12" w:space="0" w:color="000000"/>
            <w:bottom w:val="single" w:sz="12" w:space="0" w:color="000000"/>
            <w:right w:val="single" w:sz="12" w:space="0" w:color="000000"/>
          </w:divBdr>
        </w:div>
        <w:div w:id="1413619702">
          <w:marLeft w:val="0"/>
          <w:marRight w:val="0"/>
          <w:marTop w:val="0"/>
          <w:marBottom w:val="0"/>
          <w:divBdr>
            <w:top w:val="none" w:sz="0" w:space="0" w:color="auto"/>
            <w:left w:val="none" w:sz="0" w:space="0" w:color="auto"/>
            <w:bottom w:val="none" w:sz="0" w:space="0" w:color="auto"/>
            <w:right w:val="none" w:sz="0" w:space="0" w:color="auto"/>
          </w:divBdr>
          <w:divsChild>
            <w:div w:id="1419474768">
              <w:marLeft w:val="0"/>
              <w:marRight w:val="0"/>
              <w:marTop w:val="0"/>
              <w:marBottom w:val="0"/>
              <w:divBdr>
                <w:top w:val="none" w:sz="0" w:space="0" w:color="auto"/>
                <w:left w:val="none" w:sz="0" w:space="0" w:color="auto"/>
                <w:bottom w:val="none" w:sz="0" w:space="0" w:color="auto"/>
                <w:right w:val="none" w:sz="0" w:space="0" w:color="auto"/>
              </w:divBdr>
              <w:divsChild>
                <w:div w:id="173712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40113">
          <w:marLeft w:val="0"/>
          <w:marRight w:val="0"/>
          <w:marTop w:val="0"/>
          <w:marBottom w:val="0"/>
          <w:divBdr>
            <w:top w:val="none" w:sz="0" w:space="0" w:color="auto"/>
            <w:left w:val="none" w:sz="0" w:space="0" w:color="auto"/>
            <w:bottom w:val="none" w:sz="0" w:space="0" w:color="auto"/>
            <w:right w:val="none" w:sz="0" w:space="0" w:color="auto"/>
          </w:divBdr>
        </w:div>
        <w:div w:id="433862904">
          <w:marLeft w:val="0"/>
          <w:marRight w:val="0"/>
          <w:marTop w:val="0"/>
          <w:marBottom w:val="0"/>
          <w:divBdr>
            <w:top w:val="none" w:sz="0" w:space="0" w:color="auto"/>
            <w:left w:val="none" w:sz="0" w:space="0" w:color="auto"/>
            <w:bottom w:val="none" w:sz="0" w:space="0" w:color="auto"/>
            <w:right w:val="none" w:sz="0" w:space="0" w:color="auto"/>
          </w:divBdr>
        </w:div>
        <w:div w:id="657074322">
          <w:marLeft w:val="0"/>
          <w:marRight w:val="0"/>
          <w:marTop w:val="0"/>
          <w:marBottom w:val="0"/>
          <w:divBdr>
            <w:top w:val="single" w:sz="12" w:space="0" w:color="000000"/>
            <w:left w:val="single" w:sz="12" w:space="0" w:color="000000"/>
            <w:bottom w:val="single" w:sz="12" w:space="0" w:color="000000"/>
            <w:right w:val="single" w:sz="12" w:space="0" w:color="000000"/>
          </w:divBdr>
        </w:div>
        <w:div w:id="238027608">
          <w:marLeft w:val="0"/>
          <w:marRight w:val="0"/>
          <w:marTop w:val="0"/>
          <w:marBottom w:val="0"/>
          <w:divBdr>
            <w:top w:val="single" w:sz="12" w:space="0" w:color="000000"/>
            <w:left w:val="single" w:sz="12" w:space="0" w:color="000000"/>
            <w:bottom w:val="single" w:sz="12" w:space="0" w:color="000000"/>
            <w:right w:val="single" w:sz="12" w:space="0" w:color="000000"/>
          </w:divBdr>
        </w:div>
        <w:div w:id="1273124383">
          <w:marLeft w:val="0"/>
          <w:marRight w:val="0"/>
          <w:marTop w:val="0"/>
          <w:marBottom w:val="0"/>
          <w:divBdr>
            <w:top w:val="none" w:sz="0" w:space="0" w:color="auto"/>
            <w:left w:val="none" w:sz="0" w:space="0" w:color="auto"/>
            <w:bottom w:val="none" w:sz="0" w:space="0" w:color="auto"/>
            <w:right w:val="none" w:sz="0" w:space="0" w:color="auto"/>
          </w:divBdr>
          <w:divsChild>
            <w:div w:id="3635020">
              <w:marLeft w:val="0"/>
              <w:marRight w:val="0"/>
              <w:marTop w:val="0"/>
              <w:marBottom w:val="0"/>
              <w:divBdr>
                <w:top w:val="none" w:sz="0" w:space="0" w:color="auto"/>
                <w:left w:val="none" w:sz="0" w:space="0" w:color="auto"/>
                <w:bottom w:val="none" w:sz="0" w:space="0" w:color="auto"/>
                <w:right w:val="none" w:sz="0" w:space="0" w:color="auto"/>
              </w:divBdr>
              <w:divsChild>
                <w:div w:id="10407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9648">
          <w:marLeft w:val="0"/>
          <w:marRight w:val="0"/>
          <w:marTop w:val="0"/>
          <w:marBottom w:val="0"/>
          <w:divBdr>
            <w:top w:val="none" w:sz="0" w:space="0" w:color="auto"/>
            <w:left w:val="none" w:sz="0" w:space="0" w:color="auto"/>
            <w:bottom w:val="none" w:sz="0" w:space="0" w:color="auto"/>
            <w:right w:val="none" w:sz="0" w:space="0" w:color="auto"/>
          </w:divBdr>
        </w:div>
        <w:div w:id="952517687">
          <w:marLeft w:val="0"/>
          <w:marRight w:val="0"/>
          <w:marTop w:val="0"/>
          <w:marBottom w:val="0"/>
          <w:divBdr>
            <w:top w:val="none" w:sz="0" w:space="0" w:color="auto"/>
            <w:left w:val="none" w:sz="0" w:space="0" w:color="auto"/>
            <w:bottom w:val="none" w:sz="0" w:space="0" w:color="auto"/>
            <w:right w:val="none" w:sz="0" w:space="0" w:color="auto"/>
          </w:divBdr>
        </w:div>
        <w:div w:id="557324756">
          <w:marLeft w:val="0"/>
          <w:marRight w:val="0"/>
          <w:marTop w:val="0"/>
          <w:marBottom w:val="0"/>
          <w:divBdr>
            <w:top w:val="single" w:sz="12" w:space="0" w:color="000000"/>
            <w:left w:val="single" w:sz="12" w:space="0" w:color="000000"/>
            <w:bottom w:val="single" w:sz="12" w:space="0" w:color="000000"/>
            <w:right w:val="single" w:sz="12" w:space="0" w:color="000000"/>
          </w:divBdr>
        </w:div>
        <w:div w:id="1461924237">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11158710">
      <w:bodyDiv w:val="1"/>
      <w:marLeft w:val="0"/>
      <w:marRight w:val="0"/>
      <w:marTop w:val="0"/>
      <w:marBottom w:val="0"/>
      <w:divBdr>
        <w:top w:val="none" w:sz="0" w:space="0" w:color="auto"/>
        <w:left w:val="none" w:sz="0" w:space="0" w:color="auto"/>
        <w:bottom w:val="none" w:sz="0" w:space="0" w:color="auto"/>
        <w:right w:val="none" w:sz="0" w:space="0" w:color="auto"/>
      </w:divBdr>
    </w:div>
    <w:div w:id="214315083">
      <w:bodyDiv w:val="1"/>
      <w:marLeft w:val="0"/>
      <w:marRight w:val="0"/>
      <w:marTop w:val="0"/>
      <w:marBottom w:val="0"/>
      <w:divBdr>
        <w:top w:val="none" w:sz="0" w:space="0" w:color="auto"/>
        <w:left w:val="none" w:sz="0" w:space="0" w:color="auto"/>
        <w:bottom w:val="none" w:sz="0" w:space="0" w:color="auto"/>
        <w:right w:val="none" w:sz="0" w:space="0" w:color="auto"/>
      </w:divBdr>
      <w:divsChild>
        <w:div w:id="2127112719">
          <w:marLeft w:val="-360"/>
          <w:marRight w:val="0"/>
          <w:marTop w:val="0"/>
          <w:marBottom w:val="0"/>
          <w:divBdr>
            <w:top w:val="none" w:sz="0" w:space="0" w:color="auto"/>
            <w:left w:val="none" w:sz="0" w:space="0" w:color="auto"/>
            <w:bottom w:val="none" w:sz="0" w:space="0" w:color="auto"/>
            <w:right w:val="none" w:sz="0" w:space="0" w:color="auto"/>
          </w:divBdr>
          <w:divsChild>
            <w:div w:id="49403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659">
      <w:bodyDiv w:val="1"/>
      <w:marLeft w:val="0"/>
      <w:marRight w:val="0"/>
      <w:marTop w:val="0"/>
      <w:marBottom w:val="0"/>
      <w:divBdr>
        <w:top w:val="none" w:sz="0" w:space="0" w:color="auto"/>
        <w:left w:val="none" w:sz="0" w:space="0" w:color="auto"/>
        <w:bottom w:val="none" w:sz="0" w:space="0" w:color="auto"/>
        <w:right w:val="none" w:sz="0" w:space="0" w:color="auto"/>
      </w:divBdr>
    </w:div>
    <w:div w:id="218178110">
      <w:bodyDiv w:val="1"/>
      <w:marLeft w:val="0"/>
      <w:marRight w:val="0"/>
      <w:marTop w:val="0"/>
      <w:marBottom w:val="0"/>
      <w:divBdr>
        <w:top w:val="none" w:sz="0" w:space="0" w:color="auto"/>
        <w:left w:val="none" w:sz="0" w:space="0" w:color="auto"/>
        <w:bottom w:val="none" w:sz="0" w:space="0" w:color="auto"/>
        <w:right w:val="none" w:sz="0" w:space="0" w:color="auto"/>
      </w:divBdr>
    </w:div>
    <w:div w:id="257105288">
      <w:bodyDiv w:val="1"/>
      <w:marLeft w:val="0"/>
      <w:marRight w:val="0"/>
      <w:marTop w:val="0"/>
      <w:marBottom w:val="0"/>
      <w:divBdr>
        <w:top w:val="none" w:sz="0" w:space="0" w:color="auto"/>
        <w:left w:val="none" w:sz="0" w:space="0" w:color="auto"/>
        <w:bottom w:val="none" w:sz="0" w:space="0" w:color="auto"/>
        <w:right w:val="none" w:sz="0" w:space="0" w:color="auto"/>
      </w:divBdr>
    </w:div>
    <w:div w:id="269511038">
      <w:bodyDiv w:val="1"/>
      <w:marLeft w:val="0"/>
      <w:marRight w:val="0"/>
      <w:marTop w:val="0"/>
      <w:marBottom w:val="0"/>
      <w:divBdr>
        <w:top w:val="none" w:sz="0" w:space="0" w:color="auto"/>
        <w:left w:val="none" w:sz="0" w:space="0" w:color="auto"/>
        <w:bottom w:val="none" w:sz="0" w:space="0" w:color="auto"/>
        <w:right w:val="none" w:sz="0" w:space="0" w:color="auto"/>
      </w:divBdr>
    </w:div>
    <w:div w:id="275019224">
      <w:bodyDiv w:val="1"/>
      <w:marLeft w:val="0"/>
      <w:marRight w:val="0"/>
      <w:marTop w:val="0"/>
      <w:marBottom w:val="0"/>
      <w:divBdr>
        <w:top w:val="none" w:sz="0" w:space="0" w:color="auto"/>
        <w:left w:val="none" w:sz="0" w:space="0" w:color="auto"/>
        <w:bottom w:val="none" w:sz="0" w:space="0" w:color="auto"/>
        <w:right w:val="none" w:sz="0" w:space="0" w:color="auto"/>
      </w:divBdr>
    </w:div>
    <w:div w:id="284387698">
      <w:bodyDiv w:val="1"/>
      <w:marLeft w:val="0"/>
      <w:marRight w:val="0"/>
      <w:marTop w:val="0"/>
      <w:marBottom w:val="0"/>
      <w:divBdr>
        <w:top w:val="none" w:sz="0" w:space="0" w:color="auto"/>
        <w:left w:val="none" w:sz="0" w:space="0" w:color="auto"/>
        <w:bottom w:val="none" w:sz="0" w:space="0" w:color="auto"/>
        <w:right w:val="none" w:sz="0" w:space="0" w:color="auto"/>
      </w:divBdr>
      <w:divsChild>
        <w:div w:id="1610353285">
          <w:marLeft w:val="267"/>
          <w:marRight w:val="0"/>
          <w:marTop w:val="0"/>
          <w:marBottom w:val="667"/>
          <w:divBdr>
            <w:top w:val="single" w:sz="4" w:space="20" w:color="008C9A"/>
            <w:left w:val="single" w:sz="4" w:space="20" w:color="008C9A"/>
            <w:bottom w:val="single" w:sz="4" w:space="20" w:color="008C9A"/>
            <w:right w:val="single" w:sz="4" w:space="20" w:color="008C9A"/>
          </w:divBdr>
        </w:div>
      </w:divsChild>
    </w:div>
    <w:div w:id="307327719">
      <w:bodyDiv w:val="1"/>
      <w:marLeft w:val="0"/>
      <w:marRight w:val="0"/>
      <w:marTop w:val="0"/>
      <w:marBottom w:val="0"/>
      <w:divBdr>
        <w:top w:val="none" w:sz="0" w:space="0" w:color="auto"/>
        <w:left w:val="none" w:sz="0" w:space="0" w:color="auto"/>
        <w:bottom w:val="none" w:sz="0" w:space="0" w:color="auto"/>
        <w:right w:val="none" w:sz="0" w:space="0" w:color="auto"/>
      </w:divBdr>
    </w:div>
    <w:div w:id="344212791">
      <w:bodyDiv w:val="1"/>
      <w:marLeft w:val="0"/>
      <w:marRight w:val="0"/>
      <w:marTop w:val="0"/>
      <w:marBottom w:val="0"/>
      <w:divBdr>
        <w:top w:val="none" w:sz="0" w:space="0" w:color="auto"/>
        <w:left w:val="none" w:sz="0" w:space="0" w:color="auto"/>
        <w:bottom w:val="none" w:sz="0" w:space="0" w:color="auto"/>
        <w:right w:val="none" w:sz="0" w:space="0" w:color="auto"/>
      </w:divBdr>
    </w:div>
    <w:div w:id="349189502">
      <w:bodyDiv w:val="1"/>
      <w:marLeft w:val="0"/>
      <w:marRight w:val="0"/>
      <w:marTop w:val="0"/>
      <w:marBottom w:val="0"/>
      <w:divBdr>
        <w:top w:val="none" w:sz="0" w:space="0" w:color="auto"/>
        <w:left w:val="none" w:sz="0" w:space="0" w:color="auto"/>
        <w:bottom w:val="none" w:sz="0" w:space="0" w:color="auto"/>
        <w:right w:val="none" w:sz="0" w:space="0" w:color="auto"/>
      </w:divBdr>
    </w:div>
    <w:div w:id="380590644">
      <w:bodyDiv w:val="1"/>
      <w:marLeft w:val="0"/>
      <w:marRight w:val="0"/>
      <w:marTop w:val="0"/>
      <w:marBottom w:val="0"/>
      <w:divBdr>
        <w:top w:val="none" w:sz="0" w:space="0" w:color="auto"/>
        <w:left w:val="none" w:sz="0" w:space="0" w:color="auto"/>
        <w:bottom w:val="none" w:sz="0" w:space="0" w:color="auto"/>
        <w:right w:val="none" w:sz="0" w:space="0" w:color="auto"/>
      </w:divBdr>
    </w:div>
    <w:div w:id="383216443">
      <w:bodyDiv w:val="1"/>
      <w:marLeft w:val="0"/>
      <w:marRight w:val="0"/>
      <w:marTop w:val="0"/>
      <w:marBottom w:val="0"/>
      <w:divBdr>
        <w:top w:val="none" w:sz="0" w:space="0" w:color="auto"/>
        <w:left w:val="none" w:sz="0" w:space="0" w:color="auto"/>
        <w:bottom w:val="none" w:sz="0" w:space="0" w:color="auto"/>
        <w:right w:val="none" w:sz="0" w:space="0" w:color="auto"/>
      </w:divBdr>
    </w:div>
    <w:div w:id="392236289">
      <w:bodyDiv w:val="1"/>
      <w:marLeft w:val="0"/>
      <w:marRight w:val="0"/>
      <w:marTop w:val="0"/>
      <w:marBottom w:val="0"/>
      <w:divBdr>
        <w:top w:val="none" w:sz="0" w:space="0" w:color="auto"/>
        <w:left w:val="none" w:sz="0" w:space="0" w:color="auto"/>
        <w:bottom w:val="none" w:sz="0" w:space="0" w:color="auto"/>
        <w:right w:val="none" w:sz="0" w:space="0" w:color="auto"/>
      </w:divBdr>
    </w:div>
    <w:div w:id="413860473">
      <w:bodyDiv w:val="1"/>
      <w:marLeft w:val="0"/>
      <w:marRight w:val="0"/>
      <w:marTop w:val="0"/>
      <w:marBottom w:val="0"/>
      <w:divBdr>
        <w:top w:val="none" w:sz="0" w:space="0" w:color="auto"/>
        <w:left w:val="none" w:sz="0" w:space="0" w:color="auto"/>
        <w:bottom w:val="none" w:sz="0" w:space="0" w:color="auto"/>
        <w:right w:val="none" w:sz="0" w:space="0" w:color="auto"/>
      </w:divBdr>
    </w:div>
    <w:div w:id="418530216">
      <w:bodyDiv w:val="1"/>
      <w:marLeft w:val="0"/>
      <w:marRight w:val="0"/>
      <w:marTop w:val="0"/>
      <w:marBottom w:val="0"/>
      <w:divBdr>
        <w:top w:val="none" w:sz="0" w:space="0" w:color="auto"/>
        <w:left w:val="none" w:sz="0" w:space="0" w:color="auto"/>
        <w:bottom w:val="none" w:sz="0" w:space="0" w:color="auto"/>
        <w:right w:val="none" w:sz="0" w:space="0" w:color="auto"/>
      </w:divBdr>
    </w:div>
    <w:div w:id="434835629">
      <w:bodyDiv w:val="1"/>
      <w:marLeft w:val="0"/>
      <w:marRight w:val="0"/>
      <w:marTop w:val="0"/>
      <w:marBottom w:val="0"/>
      <w:divBdr>
        <w:top w:val="none" w:sz="0" w:space="0" w:color="auto"/>
        <w:left w:val="none" w:sz="0" w:space="0" w:color="auto"/>
        <w:bottom w:val="none" w:sz="0" w:space="0" w:color="auto"/>
        <w:right w:val="none" w:sz="0" w:space="0" w:color="auto"/>
      </w:divBdr>
    </w:div>
    <w:div w:id="444734981">
      <w:bodyDiv w:val="1"/>
      <w:marLeft w:val="0"/>
      <w:marRight w:val="0"/>
      <w:marTop w:val="0"/>
      <w:marBottom w:val="0"/>
      <w:divBdr>
        <w:top w:val="none" w:sz="0" w:space="0" w:color="auto"/>
        <w:left w:val="none" w:sz="0" w:space="0" w:color="auto"/>
        <w:bottom w:val="none" w:sz="0" w:space="0" w:color="auto"/>
        <w:right w:val="none" w:sz="0" w:space="0" w:color="auto"/>
      </w:divBdr>
    </w:div>
    <w:div w:id="446386440">
      <w:bodyDiv w:val="1"/>
      <w:marLeft w:val="0"/>
      <w:marRight w:val="0"/>
      <w:marTop w:val="0"/>
      <w:marBottom w:val="0"/>
      <w:divBdr>
        <w:top w:val="none" w:sz="0" w:space="0" w:color="auto"/>
        <w:left w:val="none" w:sz="0" w:space="0" w:color="auto"/>
        <w:bottom w:val="none" w:sz="0" w:space="0" w:color="auto"/>
        <w:right w:val="none" w:sz="0" w:space="0" w:color="auto"/>
      </w:divBdr>
    </w:div>
    <w:div w:id="448551921">
      <w:bodyDiv w:val="1"/>
      <w:marLeft w:val="0"/>
      <w:marRight w:val="0"/>
      <w:marTop w:val="0"/>
      <w:marBottom w:val="0"/>
      <w:divBdr>
        <w:top w:val="none" w:sz="0" w:space="0" w:color="auto"/>
        <w:left w:val="none" w:sz="0" w:space="0" w:color="auto"/>
        <w:bottom w:val="none" w:sz="0" w:space="0" w:color="auto"/>
        <w:right w:val="none" w:sz="0" w:space="0" w:color="auto"/>
      </w:divBdr>
    </w:div>
    <w:div w:id="455487293">
      <w:bodyDiv w:val="1"/>
      <w:marLeft w:val="0"/>
      <w:marRight w:val="0"/>
      <w:marTop w:val="0"/>
      <w:marBottom w:val="0"/>
      <w:divBdr>
        <w:top w:val="none" w:sz="0" w:space="0" w:color="auto"/>
        <w:left w:val="none" w:sz="0" w:space="0" w:color="auto"/>
        <w:bottom w:val="none" w:sz="0" w:space="0" w:color="auto"/>
        <w:right w:val="none" w:sz="0" w:space="0" w:color="auto"/>
      </w:divBdr>
    </w:div>
    <w:div w:id="462191402">
      <w:bodyDiv w:val="1"/>
      <w:marLeft w:val="0"/>
      <w:marRight w:val="0"/>
      <w:marTop w:val="0"/>
      <w:marBottom w:val="0"/>
      <w:divBdr>
        <w:top w:val="none" w:sz="0" w:space="0" w:color="auto"/>
        <w:left w:val="none" w:sz="0" w:space="0" w:color="auto"/>
        <w:bottom w:val="none" w:sz="0" w:space="0" w:color="auto"/>
        <w:right w:val="none" w:sz="0" w:space="0" w:color="auto"/>
      </w:divBdr>
    </w:div>
    <w:div w:id="467825453">
      <w:bodyDiv w:val="1"/>
      <w:marLeft w:val="0"/>
      <w:marRight w:val="0"/>
      <w:marTop w:val="0"/>
      <w:marBottom w:val="0"/>
      <w:divBdr>
        <w:top w:val="none" w:sz="0" w:space="0" w:color="auto"/>
        <w:left w:val="none" w:sz="0" w:space="0" w:color="auto"/>
        <w:bottom w:val="none" w:sz="0" w:space="0" w:color="auto"/>
        <w:right w:val="none" w:sz="0" w:space="0" w:color="auto"/>
      </w:divBdr>
    </w:div>
    <w:div w:id="471019395">
      <w:bodyDiv w:val="1"/>
      <w:marLeft w:val="0"/>
      <w:marRight w:val="0"/>
      <w:marTop w:val="0"/>
      <w:marBottom w:val="0"/>
      <w:divBdr>
        <w:top w:val="none" w:sz="0" w:space="0" w:color="auto"/>
        <w:left w:val="none" w:sz="0" w:space="0" w:color="auto"/>
        <w:bottom w:val="none" w:sz="0" w:space="0" w:color="auto"/>
        <w:right w:val="none" w:sz="0" w:space="0" w:color="auto"/>
      </w:divBdr>
      <w:divsChild>
        <w:div w:id="613290448">
          <w:marLeft w:val="0"/>
          <w:marRight w:val="0"/>
          <w:marTop w:val="0"/>
          <w:marBottom w:val="450"/>
          <w:divBdr>
            <w:top w:val="none" w:sz="0" w:space="0" w:color="auto"/>
            <w:left w:val="none" w:sz="0" w:space="0" w:color="auto"/>
            <w:bottom w:val="none" w:sz="0" w:space="0" w:color="auto"/>
            <w:right w:val="none" w:sz="0" w:space="0" w:color="auto"/>
          </w:divBdr>
          <w:divsChild>
            <w:div w:id="1385718822">
              <w:marLeft w:val="0"/>
              <w:marRight w:val="0"/>
              <w:marTop w:val="0"/>
              <w:marBottom w:val="0"/>
              <w:divBdr>
                <w:top w:val="none" w:sz="0" w:space="0" w:color="auto"/>
                <w:left w:val="none" w:sz="0" w:space="0" w:color="auto"/>
                <w:bottom w:val="none" w:sz="0" w:space="0" w:color="auto"/>
                <w:right w:val="none" w:sz="0" w:space="0" w:color="auto"/>
              </w:divBdr>
            </w:div>
          </w:divsChild>
        </w:div>
        <w:div w:id="1823502635">
          <w:marLeft w:val="0"/>
          <w:marRight w:val="0"/>
          <w:marTop w:val="0"/>
          <w:marBottom w:val="0"/>
          <w:divBdr>
            <w:top w:val="none" w:sz="0" w:space="0" w:color="auto"/>
            <w:left w:val="none" w:sz="0" w:space="0" w:color="auto"/>
            <w:bottom w:val="none" w:sz="0" w:space="0" w:color="auto"/>
            <w:right w:val="none" w:sz="0" w:space="0" w:color="auto"/>
          </w:divBdr>
          <w:divsChild>
            <w:div w:id="169680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058073">
      <w:bodyDiv w:val="1"/>
      <w:marLeft w:val="0"/>
      <w:marRight w:val="0"/>
      <w:marTop w:val="0"/>
      <w:marBottom w:val="0"/>
      <w:divBdr>
        <w:top w:val="none" w:sz="0" w:space="0" w:color="auto"/>
        <w:left w:val="none" w:sz="0" w:space="0" w:color="auto"/>
        <w:bottom w:val="none" w:sz="0" w:space="0" w:color="auto"/>
        <w:right w:val="none" w:sz="0" w:space="0" w:color="auto"/>
      </w:divBdr>
    </w:div>
    <w:div w:id="501969012">
      <w:bodyDiv w:val="1"/>
      <w:marLeft w:val="0"/>
      <w:marRight w:val="0"/>
      <w:marTop w:val="0"/>
      <w:marBottom w:val="0"/>
      <w:divBdr>
        <w:top w:val="none" w:sz="0" w:space="0" w:color="auto"/>
        <w:left w:val="none" w:sz="0" w:space="0" w:color="auto"/>
        <w:bottom w:val="none" w:sz="0" w:space="0" w:color="auto"/>
        <w:right w:val="none" w:sz="0" w:space="0" w:color="auto"/>
      </w:divBdr>
    </w:div>
    <w:div w:id="519779476">
      <w:bodyDiv w:val="1"/>
      <w:marLeft w:val="0"/>
      <w:marRight w:val="0"/>
      <w:marTop w:val="0"/>
      <w:marBottom w:val="0"/>
      <w:divBdr>
        <w:top w:val="none" w:sz="0" w:space="0" w:color="auto"/>
        <w:left w:val="none" w:sz="0" w:space="0" w:color="auto"/>
        <w:bottom w:val="none" w:sz="0" w:space="0" w:color="auto"/>
        <w:right w:val="none" w:sz="0" w:space="0" w:color="auto"/>
      </w:divBdr>
    </w:div>
    <w:div w:id="520125747">
      <w:bodyDiv w:val="1"/>
      <w:marLeft w:val="0"/>
      <w:marRight w:val="0"/>
      <w:marTop w:val="0"/>
      <w:marBottom w:val="0"/>
      <w:divBdr>
        <w:top w:val="none" w:sz="0" w:space="0" w:color="auto"/>
        <w:left w:val="none" w:sz="0" w:space="0" w:color="auto"/>
        <w:bottom w:val="none" w:sz="0" w:space="0" w:color="auto"/>
        <w:right w:val="none" w:sz="0" w:space="0" w:color="auto"/>
      </w:divBdr>
    </w:div>
    <w:div w:id="540095260">
      <w:bodyDiv w:val="1"/>
      <w:marLeft w:val="0"/>
      <w:marRight w:val="0"/>
      <w:marTop w:val="0"/>
      <w:marBottom w:val="0"/>
      <w:divBdr>
        <w:top w:val="none" w:sz="0" w:space="0" w:color="auto"/>
        <w:left w:val="none" w:sz="0" w:space="0" w:color="auto"/>
        <w:bottom w:val="none" w:sz="0" w:space="0" w:color="auto"/>
        <w:right w:val="none" w:sz="0" w:space="0" w:color="auto"/>
      </w:divBdr>
    </w:div>
    <w:div w:id="544608990">
      <w:bodyDiv w:val="1"/>
      <w:marLeft w:val="0"/>
      <w:marRight w:val="0"/>
      <w:marTop w:val="0"/>
      <w:marBottom w:val="0"/>
      <w:divBdr>
        <w:top w:val="none" w:sz="0" w:space="0" w:color="auto"/>
        <w:left w:val="none" w:sz="0" w:space="0" w:color="auto"/>
        <w:bottom w:val="none" w:sz="0" w:space="0" w:color="auto"/>
        <w:right w:val="none" w:sz="0" w:space="0" w:color="auto"/>
      </w:divBdr>
    </w:div>
    <w:div w:id="545022168">
      <w:bodyDiv w:val="1"/>
      <w:marLeft w:val="0"/>
      <w:marRight w:val="0"/>
      <w:marTop w:val="0"/>
      <w:marBottom w:val="0"/>
      <w:divBdr>
        <w:top w:val="none" w:sz="0" w:space="0" w:color="auto"/>
        <w:left w:val="none" w:sz="0" w:space="0" w:color="auto"/>
        <w:bottom w:val="none" w:sz="0" w:space="0" w:color="auto"/>
        <w:right w:val="none" w:sz="0" w:space="0" w:color="auto"/>
      </w:divBdr>
    </w:div>
    <w:div w:id="549532314">
      <w:bodyDiv w:val="1"/>
      <w:marLeft w:val="0"/>
      <w:marRight w:val="0"/>
      <w:marTop w:val="0"/>
      <w:marBottom w:val="0"/>
      <w:divBdr>
        <w:top w:val="none" w:sz="0" w:space="0" w:color="auto"/>
        <w:left w:val="none" w:sz="0" w:space="0" w:color="auto"/>
        <w:bottom w:val="none" w:sz="0" w:space="0" w:color="auto"/>
        <w:right w:val="none" w:sz="0" w:space="0" w:color="auto"/>
      </w:divBdr>
    </w:div>
    <w:div w:id="564881138">
      <w:bodyDiv w:val="1"/>
      <w:marLeft w:val="0"/>
      <w:marRight w:val="0"/>
      <w:marTop w:val="0"/>
      <w:marBottom w:val="0"/>
      <w:divBdr>
        <w:top w:val="none" w:sz="0" w:space="0" w:color="auto"/>
        <w:left w:val="none" w:sz="0" w:space="0" w:color="auto"/>
        <w:bottom w:val="none" w:sz="0" w:space="0" w:color="auto"/>
        <w:right w:val="none" w:sz="0" w:space="0" w:color="auto"/>
      </w:divBdr>
    </w:div>
    <w:div w:id="575019001">
      <w:bodyDiv w:val="1"/>
      <w:marLeft w:val="0"/>
      <w:marRight w:val="0"/>
      <w:marTop w:val="0"/>
      <w:marBottom w:val="0"/>
      <w:divBdr>
        <w:top w:val="none" w:sz="0" w:space="0" w:color="auto"/>
        <w:left w:val="none" w:sz="0" w:space="0" w:color="auto"/>
        <w:bottom w:val="none" w:sz="0" w:space="0" w:color="auto"/>
        <w:right w:val="none" w:sz="0" w:space="0" w:color="auto"/>
      </w:divBdr>
    </w:div>
    <w:div w:id="585068479">
      <w:bodyDiv w:val="1"/>
      <w:marLeft w:val="0"/>
      <w:marRight w:val="0"/>
      <w:marTop w:val="0"/>
      <w:marBottom w:val="0"/>
      <w:divBdr>
        <w:top w:val="none" w:sz="0" w:space="0" w:color="auto"/>
        <w:left w:val="none" w:sz="0" w:space="0" w:color="auto"/>
        <w:bottom w:val="none" w:sz="0" w:space="0" w:color="auto"/>
        <w:right w:val="none" w:sz="0" w:space="0" w:color="auto"/>
      </w:divBdr>
    </w:div>
    <w:div w:id="589124046">
      <w:bodyDiv w:val="1"/>
      <w:marLeft w:val="0"/>
      <w:marRight w:val="0"/>
      <w:marTop w:val="0"/>
      <w:marBottom w:val="0"/>
      <w:divBdr>
        <w:top w:val="none" w:sz="0" w:space="0" w:color="auto"/>
        <w:left w:val="none" w:sz="0" w:space="0" w:color="auto"/>
        <w:bottom w:val="none" w:sz="0" w:space="0" w:color="auto"/>
        <w:right w:val="none" w:sz="0" w:space="0" w:color="auto"/>
      </w:divBdr>
    </w:div>
    <w:div w:id="595990048">
      <w:bodyDiv w:val="1"/>
      <w:marLeft w:val="0"/>
      <w:marRight w:val="0"/>
      <w:marTop w:val="0"/>
      <w:marBottom w:val="0"/>
      <w:divBdr>
        <w:top w:val="none" w:sz="0" w:space="0" w:color="auto"/>
        <w:left w:val="none" w:sz="0" w:space="0" w:color="auto"/>
        <w:bottom w:val="none" w:sz="0" w:space="0" w:color="auto"/>
        <w:right w:val="none" w:sz="0" w:space="0" w:color="auto"/>
      </w:divBdr>
      <w:divsChild>
        <w:div w:id="605381035">
          <w:marLeft w:val="0"/>
          <w:marRight w:val="0"/>
          <w:marTop w:val="0"/>
          <w:marBottom w:val="0"/>
          <w:divBdr>
            <w:top w:val="none" w:sz="0" w:space="0" w:color="auto"/>
            <w:left w:val="none" w:sz="0" w:space="0" w:color="auto"/>
            <w:bottom w:val="none" w:sz="0" w:space="0" w:color="auto"/>
            <w:right w:val="none" w:sz="0" w:space="0" w:color="auto"/>
          </w:divBdr>
          <w:divsChild>
            <w:div w:id="566763483">
              <w:marLeft w:val="0"/>
              <w:marRight w:val="0"/>
              <w:marTop w:val="0"/>
              <w:marBottom w:val="0"/>
              <w:divBdr>
                <w:top w:val="none" w:sz="0" w:space="0" w:color="auto"/>
                <w:left w:val="none" w:sz="0" w:space="0" w:color="auto"/>
                <w:bottom w:val="none" w:sz="0" w:space="0" w:color="auto"/>
                <w:right w:val="none" w:sz="0" w:space="0" w:color="auto"/>
              </w:divBdr>
            </w:div>
            <w:div w:id="594093533">
              <w:marLeft w:val="0"/>
              <w:marRight w:val="0"/>
              <w:marTop w:val="0"/>
              <w:marBottom w:val="0"/>
              <w:divBdr>
                <w:top w:val="none" w:sz="0" w:space="0" w:color="auto"/>
                <w:left w:val="single" w:sz="4" w:space="0" w:color="777777"/>
                <w:bottom w:val="none" w:sz="0" w:space="0" w:color="auto"/>
                <w:right w:val="single" w:sz="4" w:space="0" w:color="777777"/>
              </w:divBdr>
              <w:divsChild>
                <w:div w:id="1134831029">
                  <w:marLeft w:val="0"/>
                  <w:marRight w:val="0"/>
                  <w:marTop w:val="0"/>
                  <w:marBottom w:val="0"/>
                  <w:divBdr>
                    <w:top w:val="none" w:sz="0" w:space="0" w:color="auto"/>
                    <w:left w:val="none" w:sz="0" w:space="0" w:color="auto"/>
                    <w:bottom w:val="none" w:sz="0" w:space="0" w:color="auto"/>
                    <w:right w:val="none" w:sz="0" w:space="0" w:color="auto"/>
                  </w:divBdr>
                </w:div>
              </w:divsChild>
            </w:div>
            <w:div w:id="933320408">
              <w:marLeft w:val="0"/>
              <w:marRight w:val="0"/>
              <w:marTop w:val="0"/>
              <w:marBottom w:val="0"/>
              <w:divBdr>
                <w:top w:val="none" w:sz="0" w:space="0" w:color="auto"/>
                <w:left w:val="none" w:sz="0" w:space="0" w:color="auto"/>
                <w:bottom w:val="none" w:sz="0" w:space="0" w:color="auto"/>
                <w:right w:val="none" w:sz="0" w:space="0" w:color="auto"/>
              </w:divBdr>
            </w:div>
          </w:divsChild>
        </w:div>
        <w:div w:id="1128157407">
          <w:marLeft w:val="0"/>
          <w:marRight w:val="0"/>
          <w:marTop w:val="0"/>
          <w:marBottom w:val="0"/>
          <w:divBdr>
            <w:top w:val="none" w:sz="0" w:space="0" w:color="auto"/>
            <w:left w:val="none" w:sz="0" w:space="0" w:color="auto"/>
            <w:bottom w:val="none" w:sz="0" w:space="0" w:color="auto"/>
            <w:right w:val="none" w:sz="0" w:space="0" w:color="auto"/>
          </w:divBdr>
          <w:divsChild>
            <w:div w:id="414320746">
              <w:marLeft w:val="0"/>
              <w:marRight w:val="0"/>
              <w:marTop w:val="0"/>
              <w:marBottom w:val="0"/>
              <w:divBdr>
                <w:top w:val="none" w:sz="0" w:space="0" w:color="auto"/>
                <w:left w:val="none" w:sz="0" w:space="0" w:color="auto"/>
                <w:bottom w:val="none" w:sz="0" w:space="0" w:color="auto"/>
                <w:right w:val="none" w:sz="0" w:space="0" w:color="auto"/>
              </w:divBdr>
              <w:divsChild>
                <w:div w:id="365181957">
                  <w:marLeft w:val="0"/>
                  <w:marRight w:val="0"/>
                  <w:marTop w:val="0"/>
                  <w:marBottom w:val="0"/>
                  <w:divBdr>
                    <w:top w:val="none" w:sz="0" w:space="0" w:color="auto"/>
                    <w:left w:val="none" w:sz="0" w:space="0" w:color="auto"/>
                    <w:bottom w:val="none" w:sz="0" w:space="0" w:color="auto"/>
                    <w:right w:val="none" w:sz="0" w:space="0" w:color="auto"/>
                  </w:divBdr>
                </w:div>
              </w:divsChild>
            </w:div>
            <w:div w:id="550578601">
              <w:marLeft w:val="0"/>
              <w:marRight w:val="0"/>
              <w:marTop w:val="0"/>
              <w:marBottom w:val="0"/>
              <w:divBdr>
                <w:top w:val="none" w:sz="0" w:space="0" w:color="auto"/>
                <w:left w:val="none" w:sz="0" w:space="0" w:color="auto"/>
                <w:bottom w:val="none" w:sz="0" w:space="0" w:color="auto"/>
                <w:right w:val="none" w:sz="0" w:space="0" w:color="auto"/>
              </w:divBdr>
              <w:divsChild>
                <w:div w:id="394203528">
                  <w:marLeft w:val="0"/>
                  <w:marRight w:val="0"/>
                  <w:marTop w:val="0"/>
                  <w:marBottom w:val="0"/>
                  <w:divBdr>
                    <w:top w:val="none" w:sz="0" w:space="0" w:color="auto"/>
                    <w:left w:val="none" w:sz="0" w:space="0" w:color="auto"/>
                    <w:bottom w:val="none" w:sz="0" w:space="0" w:color="auto"/>
                    <w:right w:val="none" w:sz="0" w:space="0" w:color="auto"/>
                  </w:divBdr>
                  <w:divsChild>
                    <w:div w:id="1857494816">
                      <w:marLeft w:val="-180"/>
                      <w:marRight w:val="-180"/>
                      <w:marTop w:val="0"/>
                      <w:marBottom w:val="0"/>
                      <w:divBdr>
                        <w:top w:val="none" w:sz="0" w:space="0" w:color="auto"/>
                        <w:left w:val="none" w:sz="0" w:space="0" w:color="auto"/>
                        <w:bottom w:val="none" w:sz="0" w:space="0" w:color="auto"/>
                        <w:right w:val="none" w:sz="0" w:space="0" w:color="auto"/>
                      </w:divBdr>
                      <w:divsChild>
                        <w:div w:id="1153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176589">
              <w:marLeft w:val="0"/>
              <w:marRight w:val="0"/>
              <w:marTop w:val="0"/>
              <w:marBottom w:val="0"/>
              <w:divBdr>
                <w:top w:val="none" w:sz="0" w:space="0" w:color="auto"/>
                <w:left w:val="none" w:sz="0" w:space="0" w:color="auto"/>
                <w:bottom w:val="none" w:sz="0" w:space="0" w:color="auto"/>
                <w:right w:val="none" w:sz="0" w:space="0" w:color="auto"/>
              </w:divBdr>
              <w:divsChild>
                <w:div w:id="1426488677">
                  <w:marLeft w:val="0"/>
                  <w:marRight w:val="0"/>
                  <w:marTop w:val="0"/>
                  <w:marBottom w:val="0"/>
                  <w:divBdr>
                    <w:top w:val="none" w:sz="0" w:space="0" w:color="auto"/>
                    <w:left w:val="none" w:sz="0" w:space="0" w:color="auto"/>
                    <w:bottom w:val="none" w:sz="0" w:space="0" w:color="auto"/>
                    <w:right w:val="none" w:sz="0" w:space="0" w:color="auto"/>
                  </w:divBdr>
                  <w:divsChild>
                    <w:div w:id="776563697">
                      <w:marLeft w:val="-540"/>
                      <w:marRight w:val="0"/>
                      <w:marTop w:val="0"/>
                      <w:marBottom w:val="0"/>
                      <w:divBdr>
                        <w:top w:val="none" w:sz="0" w:space="0" w:color="auto"/>
                        <w:left w:val="none" w:sz="0" w:space="0" w:color="auto"/>
                        <w:bottom w:val="none" w:sz="0" w:space="0" w:color="auto"/>
                        <w:right w:val="none" w:sz="0" w:space="0" w:color="auto"/>
                      </w:divBdr>
                    </w:div>
                    <w:div w:id="1523133573">
                      <w:marLeft w:val="0"/>
                      <w:marRight w:val="0"/>
                      <w:marTop w:val="0"/>
                      <w:marBottom w:val="0"/>
                      <w:divBdr>
                        <w:top w:val="none" w:sz="0" w:space="0" w:color="auto"/>
                        <w:left w:val="none" w:sz="0" w:space="0" w:color="auto"/>
                        <w:bottom w:val="none" w:sz="0" w:space="0" w:color="auto"/>
                        <w:right w:val="none" w:sz="0" w:space="0" w:color="auto"/>
                      </w:divBdr>
                      <w:divsChild>
                        <w:div w:id="1607154921">
                          <w:marLeft w:val="0"/>
                          <w:marRight w:val="0"/>
                          <w:marTop w:val="0"/>
                          <w:marBottom w:val="0"/>
                          <w:divBdr>
                            <w:top w:val="none" w:sz="0" w:space="0" w:color="auto"/>
                            <w:left w:val="none" w:sz="0" w:space="0" w:color="auto"/>
                            <w:bottom w:val="none" w:sz="0" w:space="0" w:color="auto"/>
                            <w:right w:val="none" w:sz="0" w:space="0" w:color="auto"/>
                          </w:divBdr>
                          <w:divsChild>
                            <w:div w:id="1353722868">
                              <w:marLeft w:val="0"/>
                              <w:marRight w:val="0"/>
                              <w:marTop w:val="0"/>
                              <w:marBottom w:val="0"/>
                              <w:divBdr>
                                <w:top w:val="none" w:sz="0" w:space="0" w:color="auto"/>
                                <w:left w:val="none" w:sz="0" w:space="0" w:color="auto"/>
                                <w:bottom w:val="none" w:sz="0" w:space="0" w:color="auto"/>
                                <w:right w:val="none" w:sz="0" w:space="0" w:color="auto"/>
                              </w:divBdr>
                              <w:divsChild>
                                <w:div w:id="456146978">
                                  <w:marLeft w:val="0"/>
                                  <w:marRight w:val="0"/>
                                  <w:marTop w:val="0"/>
                                  <w:marBottom w:val="0"/>
                                  <w:divBdr>
                                    <w:top w:val="none" w:sz="0" w:space="0" w:color="auto"/>
                                    <w:left w:val="none" w:sz="0" w:space="0" w:color="auto"/>
                                    <w:bottom w:val="none" w:sz="0" w:space="0" w:color="auto"/>
                                    <w:right w:val="none" w:sz="0" w:space="0" w:color="auto"/>
                                  </w:divBdr>
                                </w:div>
                                <w:div w:id="1936590406">
                                  <w:marLeft w:val="0"/>
                                  <w:marRight w:val="0"/>
                                  <w:marTop w:val="0"/>
                                  <w:marBottom w:val="0"/>
                                  <w:divBdr>
                                    <w:top w:val="none" w:sz="0" w:space="0" w:color="auto"/>
                                    <w:left w:val="none" w:sz="0" w:space="0" w:color="auto"/>
                                    <w:bottom w:val="none" w:sz="0" w:space="0" w:color="auto"/>
                                    <w:right w:val="none" w:sz="0" w:space="0" w:color="auto"/>
                                  </w:divBdr>
                                </w:div>
                              </w:divsChild>
                            </w:div>
                            <w:div w:id="1874269101">
                              <w:marLeft w:val="0"/>
                              <w:marRight w:val="0"/>
                              <w:marTop w:val="0"/>
                              <w:marBottom w:val="0"/>
                              <w:divBdr>
                                <w:top w:val="none" w:sz="0" w:space="0" w:color="auto"/>
                                <w:left w:val="none" w:sz="0" w:space="0" w:color="auto"/>
                                <w:bottom w:val="none" w:sz="0" w:space="0" w:color="auto"/>
                                <w:right w:val="none" w:sz="0" w:space="0" w:color="auto"/>
                              </w:divBdr>
                              <w:divsChild>
                                <w:div w:id="123011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83962">
                      <w:marLeft w:val="-180"/>
                      <w:marRight w:val="-180"/>
                      <w:marTop w:val="0"/>
                      <w:marBottom w:val="0"/>
                      <w:divBdr>
                        <w:top w:val="none" w:sz="0" w:space="0" w:color="auto"/>
                        <w:left w:val="none" w:sz="0" w:space="0" w:color="auto"/>
                        <w:bottom w:val="none" w:sz="0" w:space="0" w:color="auto"/>
                        <w:right w:val="none" w:sz="0" w:space="0" w:color="auto"/>
                      </w:divBdr>
                      <w:divsChild>
                        <w:div w:id="1415392555">
                          <w:marLeft w:val="0"/>
                          <w:marRight w:val="0"/>
                          <w:marTop w:val="0"/>
                          <w:marBottom w:val="0"/>
                          <w:divBdr>
                            <w:top w:val="none" w:sz="0" w:space="0" w:color="auto"/>
                            <w:left w:val="none" w:sz="0" w:space="0" w:color="auto"/>
                            <w:bottom w:val="none" w:sz="0" w:space="0" w:color="auto"/>
                            <w:right w:val="none" w:sz="0" w:space="0" w:color="auto"/>
                          </w:divBdr>
                        </w:div>
                      </w:divsChild>
                    </w:div>
                    <w:div w:id="2000578356">
                      <w:marLeft w:val="-180"/>
                      <w:marRight w:val="-180"/>
                      <w:marTop w:val="0"/>
                      <w:marBottom w:val="0"/>
                      <w:divBdr>
                        <w:top w:val="none" w:sz="0" w:space="0" w:color="auto"/>
                        <w:left w:val="none" w:sz="0" w:space="0" w:color="auto"/>
                        <w:bottom w:val="none" w:sz="0" w:space="0" w:color="auto"/>
                        <w:right w:val="none" w:sz="0" w:space="0" w:color="auto"/>
                      </w:divBdr>
                      <w:divsChild>
                        <w:div w:id="1930849304">
                          <w:marLeft w:val="0"/>
                          <w:marRight w:val="0"/>
                          <w:marTop w:val="0"/>
                          <w:marBottom w:val="0"/>
                          <w:divBdr>
                            <w:top w:val="none" w:sz="0" w:space="0" w:color="auto"/>
                            <w:left w:val="none" w:sz="0" w:space="0" w:color="auto"/>
                            <w:bottom w:val="none" w:sz="0" w:space="0" w:color="auto"/>
                            <w:right w:val="none" w:sz="0" w:space="0" w:color="auto"/>
                          </w:divBdr>
                          <w:divsChild>
                            <w:div w:id="196217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329535">
              <w:marLeft w:val="0"/>
              <w:marRight w:val="0"/>
              <w:marTop w:val="0"/>
              <w:marBottom w:val="0"/>
              <w:divBdr>
                <w:top w:val="single" w:sz="12" w:space="0" w:color="D2D2D2"/>
                <w:left w:val="none" w:sz="0" w:space="0" w:color="auto"/>
                <w:bottom w:val="single" w:sz="12" w:space="0" w:color="F2F2F2"/>
                <w:right w:val="none" w:sz="0" w:space="0" w:color="auto"/>
              </w:divBdr>
              <w:divsChild>
                <w:div w:id="101727926">
                  <w:marLeft w:val="0"/>
                  <w:marRight w:val="0"/>
                  <w:marTop w:val="0"/>
                  <w:marBottom w:val="0"/>
                  <w:divBdr>
                    <w:top w:val="none" w:sz="0" w:space="0" w:color="auto"/>
                    <w:left w:val="none" w:sz="0" w:space="0" w:color="auto"/>
                    <w:bottom w:val="none" w:sz="0" w:space="0" w:color="auto"/>
                    <w:right w:val="none" w:sz="0" w:space="0" w:color="auto"/>
                  </w:divBdr>
                  <w:divsChild>
                    <w:div w:id="2024473804">
                      <w:marLeft w:val="0"/>
                      <w:marRight w:val="0"/>
                      <w:marTop w:val="0"/>
                      <w:marBottom w:val="0"/>
                      <w:divBdr>
                        <w:top w:val="none" w:sz="0" w:space="0" w:color="auto"/>
                        <w:left w:val="none" w:sz="0" w:space="0" w:color="auto"/>
                        <w:bottom w:val="none" w:sz="0" w:space="0" w:color="auto"/>
                        <w:right w:val="none" w:sz="0" w:space="0" w:color="auto"/>
                      </w:divBdr>
                      <w:divsChild>
                        <w:div w:id="739062501">
                          <w:marLeft w:val="0"/>
                          <w:marRight w:val="0"/>
                          <w:marTop w:val="0"/>
                          <w:marBottom w:val="0"/>
                          <w:divBdr>
                            <w:top w:val="none" w:sz="0" w:space="0" w:color="auto"/>
                            <w:left w:val="none" w:sz="0" w:space="0" w:color="auto"/>
                            <w:bottom w:val="none" w:sz="0" w:space="0" w:color="auto"/>
                            <w:right w:val="none" w:sz="0" w:space="0" w:color="auto"/>
                          </w:divBdr>
                        </w:div>
                        <w:div w:id="1330136325">
                          <w:marLeft w:val="3000"/>
                          <w:marRight w:val="0"/>
                          <w:marTop w:val="0"/>
                          <w:marBottom w:val="0"/>
                          <w:divBdr>
                            <w:top w:val="none" w:sz="0" w:space="0" w:color="auto"/>
                            <w:left w:val="none" w:sz="0" w:space="0" w:color="auto"/>
                            <w:bottom w:val="none" w:sz="0" w:space="0" w:color="auto"/>
                            <w:right w:val="none" w:sz="0" w:space="0" w:color="auto"/>
                          </w:divBdr>
                          <w:divsChild>
                            <w:div w:id="837577408">
                              <w:marLeft w:val="0"/>
                              <w:marRight w:val="0"/>
                              <w:marTop w:val="0"/>
                              <w:marBottom w:val="0"/>
                              <w:divBdr>
                                <w:top w:val="none" w:sz="0" w:space="0" w:color="auto"/>
                                <w:left w:val="none" w:sz="0" w:space="0" w:color="auto"/>
                                <w:bottom w:val="none" w:sz="0" w:space="0" w:color="auto"/>
                                <w:right w:val="none" w:sz="0" w:space="0" w:color="auto"/>
                              </w:divBdr>
                            </w:div>
                            <w:div w:id="2078631378">
                              <w:marLeft w:val="-960"/>
                              <w:marRight w:val="0"/>
                              <w:marTop w:val="0"/>
                              <w:marBottom w:val="0"/>
                              <w:divBdr>
                                <w:top w:val="single" w:sz="4" w:space="0" w:color="D2D2D2"/>
                                <w:left w:val="none" w:sz="0" w:space="0" w:color="auto"/>
                                <w:bottom w:val="none" w:sz="0" w:space="0" w:color="auto"/>
                                <w:right w:val="none" w:sz="0" w:space="0" w:color="auto"/>
                              </w:divBdr>
                              <w:divsChild>
                                <w:div w:id="1148011514">
                                  <w:marLeft w:val="0"/>
                                  <w:marRight w:val="0"/>
                                  <w:marTop w:val="0"/>
                                  <w:marBottom w:val="0"/>
                                  <w:divBdr>
                                    <w:top w:val="none" w:sz="0" w:space="0" w:color="auto"/>
                                    <w:left w:val="none" w:sz="0" w:space="0" w:color="auto"/>
                                    <w:bottom w:val="none" w:sz="0" w:space="0" w:color="auto"/>
                                    <w:right w:val="none" w:sz="0" w:space="0" w:color="auto"/>
                                  </w:divBdr>
                                  <w:divsChild>
                                    <w:div w:id="331493187">
                                      <w:marLeft w:val="0"/>
                                      <w:marRight w:val="0"/>
                                      <w:marTop w:val="0"/>
                                      <w:marBottom w:val="0"/>
                                      <w:divBdr>
                                        <w:top w:val="none" w:sz="0" w:space="0" w:color="auto"/>
                                        <w:left w:val="none" w:sz="0" w:space="0" w:color="auto"/>
                                        <w:bottom w:val="none" w:sz="0" w:space="0" w:color="auto"/>
                                        <w:right w:val="none" w:sz="0" w:space="0" w:color="auto"/>
                                      </w:divBdr>
                                    </w:div>
                                    <w:div w:id="1171456315">
                                      <w:marLeft w:val="0"/>
                                      <w:marRight w:val="0"/>
                                      <w:marTop w:val="0"/>
                                      <w:marBottom w:val="0"/>
                                      <w:divBdr>
                                        <w:top w:val="none" w:sz="0" w:space="0" w:color="auto"/>
                                        <w:left w:val="none" w:sz="0" w:space="0" w:color="auto"/>
                                        <w:bottom w:val="none" w:sz="0" w:space="0" w:color="auto"/>
                                        <w:right w:val="none" w:sz="0" w:space="0" w:color="auto"/>
                                      </w:divBdr>
                                    </w:div>
                                    <w:div w:id="18383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127660">
              <w:marLeft w:val="0"/>
              <w:marRight w:val="0"/>
              <w:marTop w:val="0"/>
              <w:marBottom w:val="0"/>
              <w:divBdr>
                <w:top w:val="none" w:sz="0" w:space="0" w:color="auto"/>
                <w:left w:val="none" w:sz="0" w:space="0" w:color="auto"/>
                <w:bottom w:val="none" w:sz="0" w:space="0" w:color="auto"/>
                <w:right w:val="none" w:sz="0" w:space="0" w:color="auto"/>
              </w:divBdr>
              <w:divsChild>
                <w:div w:id="1203054117">
                  <w:marLeft w:val="0"/>
                  <w:marRight w:val="0"/>
                  <w:marTop w:val="0"/>
                  <w:marBottom w:val="0"/>
                  <w:divBdr>
                    <w:top w:val="none" w:sz="0" w:space="0" w:color="auto"/>
                    <w:left w:val="none" w:sz="0" w:space="0" w:color="auto"/>
                    <w:bottom w:val="none" w:sz="0" w:space="0" w:color="auto"/>
                    <w:right w:val="none" w:sz="0" w:space="0" w:color="auto"/>
                  </w:divBdr>
                  <w:divsChild>
                    <w:div w:id="1289625502">
                      <w:marLeft w:val="0"/>
                      <w:marRight w:val="0"/>
                      <w:marTop w:val="0"/>
                      <w:marBottom w:val="0"/>
                      <w:divBdr>
                        <w:top w:val="none" w:sz="0" w:space="0" w:color="auto"/>
                        <w:left w:val="none" w:sz="0" w:space="0" w:color="auto"/>
                        <w:bottom w:val="none" w:sz="0" w:space="0" w:color="auto"/>
                        <w:right w:val="none" w:sz="0" w:space="0" w:color="auto"/>
                      </w:divBdr>
                      <w:divsChild>
                        <w:div w:id="866139389">
                          <w:marLeft w:val="360"/>
                          <w:marRight w:val="360"/>
                          <w:marTop w:val="0"/>
                          <w:marBottom w:val="0"/>
                          <w:divBdr>
                            <w:top w:val="none" w:sz="0" w:space="0" w:color="auto"/>
                            <w:left w:val="none" w:sz="0" w:space="0" w:color="auto"/>
                            <w:bottom w:val="none" w:sz="0" w:space="0" w:color="auto"/>
                            <w:right w:val="none" w:sz="0" w:space="0" w:color="auto"/>
                          </w:divBdr>
                          <w:divsChild>
                            <w:div w:id="710306745">
                              <w:marLeft w:val="0"/>
                              <w:marRight w:val="0"/>
                              <w:marTop w:val="0"/>
                              <w:marBottom w:val="0"/>
                              <w:divBdr>
                                <w:top w:val="none" w:sz="0" w:space="0" w:color="auto"/>
                                <w:left w:val="none" w:sz="0" w:space="0" w:color="auto"/>
                                <w:bottom w:val="none" w:sz="0" w:space="0" w:color="auto"/>
                                <w:right w:val="none" w:sz="0" w:space="0" w:color="auto"/>
                              </w:divBdr>
                            </w:div>
                            <w:div w:id="161161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74700">
                      <w:marLeft w:val="0"/>
                      <w:marRight w:val="0"/>
                      <w:marTop w:val="0"/>
                      <w:marBottom w:val="0"/>
                      <w:divBdr>
                        <w:top w:val="none" w:sz="0" w:space="0" w:color="auto"/>
                        <w:left w:val="none" w:sz="0" w:space="0" w:color="auto"/>
                        <w:bottom w:val="none" w:sz="0" w:space="0" w:color="auto"/>
                        <w:right w:val="none" w:sz="0" w:space="0" w:color="auto"/>
                      </w:divBdr>
                      <w:divsChild>
                        <w:div w:id="1719236229">
                          <w:marLeft w:val="360"/>
                          <w:marRight w:val="360"/>
                          <w:marTop w:val="0"/>
                          <w:marBottom w:val="0"/>
                          <w:divBdr>
                            <w:top w:val="none" w:sz="0" w:space="0" w:color="auto"/>
                            <w:left w:val="none" w:sz="0" w:space="0" w:color="auto"/>
                            <w:bottom w:val="none" w:sz="0" w:space="0" w:color="auto"/>
                            <w:right w:val="none" w:sz="0" w:space="0" w:color="auto"/>
                          </w:divBdr>
                          <w:divsChild>
                            <w:div w:id="169564176">
                              <w:marLeft w:val="0"/>
                              <w:marRight w:val="0"/>
                              <w:marTop w:val="0"/>
                              <w:marBottom w:val="0"/>
                              <w:divBdr>
                                <w:top w:val="none" w:sz="0" w:space="0" w:color="auto"/>
                                <w:left w:val="none" w:sz="0" w:space="0" w:color="auto"/>
                                <w:bottom w:val="none" w:sz="0" w:space="0" w:color="auto"/>
                                <w:right w:val="none" w:sz="0" w:space="0" w:color="auto"/>
                              </w:divBdr>
                            </w:div>
                            <w:div w:id="2317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04659">
                      <w:marLeft w:val="0"/>
                      <w:marRight w:val="0"/>
                      <w:marTop w:val="0"/>
                      <w:marBottom w:val="0"/>
                      <w:divBdr>
                        <w:top w:val="none" w:sz="0" w:space="0" w:color="auto"/>
                        <w:left w:val="none" w:sz="0" w:space="0" w:color="auto"/>
                        <w:bottom w:val="none" w:sz="0" w:space="0" w:color="auto"/>
                        <w:right w:val="none" w:sz="0" w:space="0" w:color="auto"/>
                      </w:divBdr>
                      <w:divsChild>
                        <w:div w:id="1549028977">
                          <w:marLeft w:val="360"/>
                          <w:marRight w:val="360"/>
                          <w:marTop w:val="0"/>
                          <w:marBottom w:val="0"/>
                          <w:divBdr>
                            <w:top w:val="none" w:sz="0" w:space="0" w:color="auto"/>
                            <w:left w:val="none" w:sz="0" w:space="0" w:color="auto"/>
                            <w:bottom w:val="none" w:sz="0" w:space="0" w:color="auto"/>
                            <w:right w:val="none" w:sz="0" w:space="0" w:color="auto"/>
                          </w:divBdr>
                          <w:divsChild>
                            <w:div w:id="1074668756">
                              <w:marLeft w:val="0"/>
                              <w:marRight w:val="0"/>
                              <w:marTop w:val="0"/>
                              <w:marBottom w:val="0"/>
                              <w:divBdr>
                                <w:top w:val="none" w:sz="0" w:space="0" w:color="auto"/>
                                <w:left w:val="none" w:sz="0" w:space="0" w:color="auto"/>
                                <w:bottom w:val="none" w:sz="0" w:space="0" w:color="auto"/>
                                <w:right w:val="none" w:sz="0" w:space="0" w:color="auto"/>
                              </w:divBdr>
                            </w:div>
                            <w:div w:id="19907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540543">
      <w:bodyDiv w:val="1"/>
      <w:marLeft w:val="0"/>
      <w:marRight w:val="0"/>
      <w:marTop w:val="0"/>
      <w:marBottom w:val="0"/>
      <w:divBdr>
        <w:top w:val="none" w:sz="0" w:space="0" w:color="auto"/>
        <w:left w:val="none" w:sz="0" w:space="0" w:color="auto"/>
        <w:bottom w:val="none" w:sz="0" w:space="0" w:color="auto"/>
        <w:right w:val="none" w:sz="0" w:space="0" w:color="auto"/>
      </w:divBdr>
    </w:div>
    <w:div w:id="615452914">
      <w:bodyDiv w:val="1"/>
      <w:marLeft w:val="0"/>
      <w:marRight w:val="0"/>
      <w:marTop w:val="0"/>
      <w:marBottom w:val="0"/>
      <w:divBdr>
        <w:top w:val="none" w:sz="0" w:space="0" w:color="auto"/>
        <w:left w:val="none" w:sz="0" w:space="0" w:color="auto"/>
        <w:bottom w:val="none" w:sz="0" w:space="0" w:color="auto"/>
        <w:right w:val="none" w:sz="0" w:space="0" w:color="auto"/>
      </w:divBdr>
      <w:divsChild>
        <w:div w:id="826824308">
          <w:marLeft w:val="0"/>
          <w:marRight w:val="0"/>
          <w:marTop w:val="75"/>
          <w:marBottom w:val="75"/>
          <w:divBdr>
            <w:top w:val="none" w:sz="0" w:space="0" w:color="auto"/>
            <w:left w:val="none" w:sz="0" w:space="0" w:color="auto"/>
            <w:bottom w:val="none" w:sz="0" w:space="0" w:color="auto"/>
            <w:right w:val="none" w:sz="0" w:space="0" w:color="auto"/>
          </w:divBdr>
        </w:div>
        <w:div w:id="1271083970">
          <w:marLeft w:val="0"/>
          <w:marRight w:val="0"/>
          <w:marTop w:val="0"/>
          <w:marBottom w:val="0"/>
          <w:divBdr>
            <w:top w:val="none" w:sz="0" w:space="0" w:color="auto"/>
            <w:left w:val="none" w:sz="0" w:space="0" w:color="auto"/>
            <w:bottom w:val="none" w:sz="0" w:space="0" w:color="auto"/>
            <w:right w:val="none" w:sz="0" w:space="0" w:color="auto"/>
          </w:divBdr>
        </w:div>
      </w:divsChild>
    </w:div>
    <w:div w:id="617026231">
      <w:bodyDiv w:val="1"/>
      <w:marLeft w:val="0"/>
      <w:marRight w:val="0"/>
      <w:marTop w:val="0"/>
      <w:marBottom w:val="0"/>
      <w:divBdr>
        <w:top w:val="none" w:sz="0" w:space="0" w:color="auto"/>
        <w:left w:val="none" w:sz="0" w:space="0" w:color="auto"/>
        <w:bottom w:val="none" w:sz="0" w:space="0" w:color="auto"/>
        <w:right w:val="none" w:sz="0" w:space="0" w:color="auto"/>
      </w:divBdr>
    </w:div>
    <w:div w:id="629095321">
      <w:bodyDiv w:val="1"/>
      <w:marLeft w:val="0"/>
      <w:marRight w:val="0"/>
      <w:marTop w:val="0"/>
      <w:marBottom w:val="0"/>
      <w:divBdr>
        <w:top w:val="none" w:sz="0" w:space="0" w:color="auto"/>
        <w:left w:val="none" w:sz="0" w:space="0" w:color="auto"/>
        <w:bottom w:val="none" w:sz="0" w:space="0" w:color="auto"/>
        <w:right w:val="none" w:sz="0" w:space="0" w:color="auto"/>
      </w:divBdr>
      <w:divsChild>
        <w:div w:id="759956552">
          <w:marLeft w:val="0"/>
          <w:marRight w:val="0"/>
          <w:marTop w:val="75"/>
          <w:marBottom w:val="75"/>
          <w:divBdr>
            <w:top w:val="none" w:sz="0" w:space="0" w:color="auto"/>
            <w:left w:val="none" w:sz="0" w:space="0" w:color="auto"/>
            <w:bottom w:val="none" w:sz="0" w:space="0" w:color="auto"/>
            <w:right w:val="none" w:sz="0" w:space="0" w:color="auto"/>
          </w:divBdr>
        </w:div>
        <w:div w:id="930313916">
          <w:marLeft w:val="0"/>
          <w:marRight w:val="0"/>
          <w:marTop w:val="0"/>
          <w:marBottom w:val="0"/>
          <w:divBdr>
            <w:top w:val="none" w:sz="0" w:space="0" w:color="auto"/>
            <w:left w:val="none" w:sz="0" w:space="0" w:color="auto"/>
            <w:bottom w:val="none" w:sz="0" w:space="0" w:color="auto"/>
            <w:right w:val="none" w:sz="0" w:space="0" w:color="auto"/>
          </w:divBdr>
        </w:div>
      </w:divsChild>
    </w:div>
    <w:div w:id="636304270">
      <w:bodyDiv w:val="1"/>
      <w:marLeft w:val="0"/>
      <w:marRight w:val="0"/>
      <w:marTop w:val="0"/>
      <w:marBottom w:val="0"/>
      <w:divBdr>
        <w:top w:val="none" w:sz="0" w:space="0" w:color="auto"/>
        <w:left w:val="none" w:sz="0" w:space="0" w:color="auto"/>
        <w:bottom w:val="none" w:sz="0" w:space="0" w:color="auto"/>
        <w:right w:val="none" w:sz="0" w:space="0" w:color="auto"/>
      </w:divBdr>
      <w:divsChild>
        <w:div w:id="643856673">
          <w:marLeft w:val="0"/>
          <w:marRight w:val="0"/>
          <w:marTop w:val="0"/>
          <w:marBottom w:val="0"/>
          <w:divBdr>
            <w:top w:val="none" w:sz="0" w:space="0" w:color="auto"/>
            <w:left w:val="none" w:sz="0" w:space="0" w:color="auto"/>
            <w:bottom w:val="none" w:sz="0" w:space="0" w:color="auto"/>
            <w:right w:val="none" w:sz="0" w:space="0" w:color="auto"/>
          </w:divBdr>
          <w:divsChild>
            <w:div w:id="1504466410">
              <w:marLeft w:val="0"/>
              <w:marRight w:val="0"/>
              <w:marTop w:val="0"/>
              <w:marBottom w:val="0"/>
              <w:divBdr>
                <w:top w:val="none" w:sz="0" w:space="0" w:color="auto"/>
                <w:left w:val="single" w:sz="6" w:space="8" w:color="F7941E"/>
                <w:bottom w:val="single" w:sz="6" w:space="0" w:color="F7941E"/>
                <w:right w:val="single" w:sz="6" w:space="8" w:color="F7941E"/>
              </w:divBdr>
              <w:divsChild>
                <w:div w:id="1464537615">
                  <w:marLeft w:val="0"/>
                  <w:marRight w:val="0"/>
                  <w:marTop w:val="0"/>
                  <w:marBottom w:val="225"/>
                  <w:divBdr>
                    <w:top w:val="none" w:sz="0" w:space="0" w:color="auto"/>
                    <w:left w:val="none" w:sz="0" w:space="0" w:color="auto"/>
                    <w:bottom w:val="none" w:sz="0" w:space="0" w:color="auto"/>
                    <w:right w:val="none" w:sz="0" w:space="0" w:color="auto"/>
                  </w:divBdr>
                  <w:divsChild>
                    <w:div w:id="1862860862">
                      <w:marLeft w:val="0"/>
                      <w:marRight w:val="0"/>
                      <w:marTop w:val="240"/>
                      <w:marBottom w:val="240"/>
                      <w:divBdr>
                        <w:top w:val="none" w:sz="0" w:space="0" w:color="auto"/>
                        <w:left w:val="none" w:sz="0" w:space="0" w:color="auto"/>
                        <w:bottom w:val="none" w:sz="0" w:space="0" w:color="auto"/>
                        <w:right w:val="none" w:sz="0" w:space="0" w:color="auto"/>
                      </w:divBdr>
                      <w:divsChild>
                        <w:div w:id="522741867">
                          <w:marLeft w:val="0"/>
                          <w:marRight w:val="0"/>
                          <w:marTop w:val="0"/>
                          <w:marBottom w:val="0"/>
                          <w:divBdr>
                            <w:top w:val="none" w:sz="0" w:space="0" w:color="auto"/>
                            <w:left w:val="none" w:sz="0" w:space="0" w:color="auto"/>
                            <w:bottom w:val="none" w:sz="0" w:space="0" w:color="auto"/>
                            <w:right w:val="none" w:sz="0" w:space="0" w:color="auto"/>
                          </w:divBdr>
                          <w:divsChild>
                            <w:div w:id="1002702613">
                              <w:marLeft w:val="0"/>
                              <w:marRight w:val="0"/>
                              <w:marTop w:val="120"/>
                              <w:marBottom w:val="0"/>
                              <w:divBdr>
                                <w:top w:val="none" w:sz="0" w:space="0" w:color="auto"/>
                                <w:left w:val="none" w:sz="0" w:space="0" w:color="auto"/>
                                <w:bottom w:val="none" w:sz="0" w:space="0" w:color="auto"/>
                                <w:right w:val="none" w:sz="0" w:space="0" w:color="auto"/>
                              </w:divBdr>
                            </w:div>
                            <w:div w:id="1014459177">
                              <w:marLeft w:val="0"/>
                              <w:marRight w:val="0"/>
                              <w:marTop w:val="240"/>
                              <w:marBottom w:val="0"/>
                              <w:divBdr>
                                <w:top w:val="none" w:sz="0" w:space="0" w:color="auto"/>
                                <w:left w:val="none" w:sz="0" w:space="0" w:color="auto"/>
                                <w:bottom w:val="none" w:sz="0" w:space="0" w:color="auto"/>
                                <w:right w:val="none" w:sz="0" w:space="0" w:color="auto"/>
                              </w:divBdr>
                            </w:div>
                          </w:divsChild>
                        </w:div>
                        <w:div w:id="205314402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179394621">
          <w:marLeft w:val="0"/>
          <w:marRight w:val="0"/>
          <w:marTop w:val="0"/>
          <w:marBottom w:val="0"/>
          <w:divBdr>
            <w:top w:val="none" w:sz="0" w:space="0" w:color="auto"/>
            <w:left w:val="none" w:sz="0" w:space="0" w:color="auto"/>
            <w:bottom w:val="none" w:sz="0" w:space="0" w:color="auto"/>
            <w:right w:val="none" w:sz="0" w:space="0" w:color="auto"/>
          </w:divBdr>
          <w:divsChild>
            <w:div w:id="1359046565">
              <w:marLeft w:val="0"/>
              <w:marRight w:val="0"/>
              <w:marTop w:val="0"/>
              <w:marBottom w:val="0"/>
              <w:divBdr>
                <w:top w:val="none" w:sz="0" w:space="0" w:color="auto"/>
                <w:left w:val="none" w:sz="0" w:space="0" w:color="auto"/>
                <w:bottom w:val="none" w:sz="0" w:space="0" w:color="auto"/>
                <w:right w:val="none" w:sz="0" w:space="0" w:color="auto"/>
              </w:divBdr>
              <w:divsChild>
                <w:div w:id="127600392">
                  <w:marLeft w:val="0"/>
                  <w:marRight w:val="0"/>
                  <w:marTop w:val="0"/>
                  <w:marBottom w:val="0"/>
                  <w:divBdr>
                    <w:top w:val="none" w:sz="0" w:space="0" w:color="auto"/>
                    <w:left w:val="none" w:sz="0" w:space="0" w:color="auto"/>
                    <w:bottom w:val="none" w:sz="0" w:space="0" w:color="auto"/>
                    <w:right w:val="none" w:sz="0" w:space="0" w:color="auto"/>
                  </w:divBdr>
                  <w:divsChild>
                    <w:div w:id="137311646">
                      <w:marLeft w:val="0"/>
                      <w:marRight w:val="0"/>
                      <w:marTop w:val="0"/>
                      <w:marBottom w:val="0"/>
                      <w:divBdr>
                        <w:top w:val="none" w:sz="0" w:space="0" w:color="auto"/>
                        <w:left w:val="none" w:sz="0" w:space="0" w:color="auto"/>
                        <w:bottom w:val="none" w:sz="0" w:space="0" w:color="auto"/>
                        <w:right w:val="none" w:sz="0" w:space="0" w:color="auto"/>
                      </w:divBdr>
                      <w:divsChild>
                        <w:div w:id="328798798">
                          <w:marLeft w:val="0"/>
                          <w:marRight w:val="0"/>
                          <w:marTop w:val="0"/>
                          <w:marBottom w:val="0"/>
                          <w:divBdr>
                            <w:top w:val="none" w:sz="0" w:space="0" w:color="auto"/>
                            <w:left w:val="none" w:sz="0" w:space="0" w:color="auto"/>
                            <w:bottom w:val="none" w:sz="0" w:space="0" w:color="auto"/>
                            <w:right w:val="none" w:sz="0" w:space="0" w:color="auto"/>
                          </w:divBdr>
                          <w:divsChild>
                            <w:div w:id="1993748327">
                              <w:marLeft w:val="0"/>
                              <w:marRight w:val="0"/>
                              <w:marTop w:val="0"/>
                              <w:marBottom w:val="0"/>
                              <w:divBdr>
                                <w:top w:val="none" w:sz="0" w:space="0" w:color="auto"/>
                                <w:left w:val="none" w:sz="0" w:space="0" w:color="auto"/>
                                <w:bottom w:val="none" w:sz="0" w:space="0" w:color="auto"/>
                                <w:right w:val="none" w:sz="0" w:space="0" w:color="auto"/>
                              </w:divBdr>
                              <w:divsChild>
                                <w:div w:id="265890386">
                                  <w:marLeft w:val="0"/>
                                  <w:marRight w:val="0"/>
                                  <w:marTop w:val="0"/>
                                  <w:marBottom w:val="0"/>
                                  <w:divBdr>
                                    <w:top w:val="single" w:sz="6" w:space="0" w:color="000000"/>
                                    <w:left w:val="single" w:sz="6" w:space="0" w:color="000000"/>
                                    <w:bottom w:val="single" w:sz="6" w:space="0" w:color="000000"/>
                                    <w:right w:val="single" w:sz="6" w:space="0" w:color="000000"/>
                                  </w:divBdr>
                                  <w:divsChild>
                                    <w:div w:id="642540007">
                                      <w:marLeft w:val="0"/>
                                      <w:marRight w:val="0"/>
                                      <w:marTop w:val="0"/>
                                      <w:marBottom w:val="0"/>
                                      <w:divBdr>
                                        <w:top w:val="none" w:sz="0" w:space="0" w:color="auto"/>
                                        <w:left w:val="none" w:sz="0" w:space="0" w:color="auto"/>
                                        <w:bottom w:val="none" w:sz="0" w:space="0" w:color="auto"/>
                                        <w:right w:val="none" w:sz="0" w:space="0" w:color="auto"/>
                                      </w:divBdr>
                                    </w:div>
                                  </w:divsChild>
                                </w:div>
                                <w:div w:id="709181950">
                                  <w:marLeft w:val="0"/>
                                  <w:marRight w:val="0"/>
                                  <w:marTop w:val="0"/>
                                  <w:marBottom w:val="0"/>
                                  <w:divBdr>
                                    <w:top w:val="none" w:sz="0" w:space="0" w:color="auto"/>
                                    <w:left w:val="none" w:sz="0" w:space="0" w:color="auto"/>
                                    <w:bottom w:val="none" w:sz="0" w:space="0" w:color="auto"/>
                                    <w:right w:val="none" w:sz="0" w:space="0" w:color="auto"/>
                                  </w:divBdr>
                                </w:div>
                                <w:div w:id="730810313">
                                  <w:marLeft w:val="0"/>
                                  <w:marRight w:val="0"/>
                                  <w:marTop w:val="0"/>
                                  <w:marBottom w:val="0"/>
                                  <w:divBdr>
                                    <w:top w:val="none" w:sz="0" w:space="0" w:color="auto"/>
                                    <w:left w:val="none" w:sz="0" w:space="0" w:color="auto"/>
                                    <w:bottom w:val="none" w:sz="0" w:space="0" w:color="auto"/>
                                    <w:right w:val="none" w:sz="0" w:space="0" w:color="auto"/>
                                  </w:divBdr>
                                </w:div>
                                <w:div w:id="93324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0846">
                  <w:marLeft w:val="0"/>
                  <w:marRight w:val="0"/>
                  <w:marTop w:val="75"/>
                  <w:marBottom w:val="75"/>
                  <w:divBdr>
                    <w:top w:val="none" w:sz="0" w:space="0" w:color="auto"/>
                    <w:left w:val="none" w:sz="0" w:space="0" w:color="auto"/>
                    <w:bottom w:val="none" w:sz="0" w:space="0" w:color="auto"/>
                    <w:right w:val="none" w:sz="0" w:space="0" w:color="auto"/>
                  </w:divBdr>
                </w:div>
                <w:div w:id="1500922555">
                  <w:marLeft w:val="0"/>
                  <w:marRight w:val="0"/>
                  <w:marTop w:val="0"/>
                  <w:marBottom w:val="0"/>
                  <w:divBdr>
                    <w:top w:val="single" w:sz="6" w:space="0" w:color="EDEDED"/>
                    <w:left w:val="none" w:sz="0" w:space="0" w:color="auto"/>
                    <w:bottom w:val="none" w:sz="0" w:space="0" w:color="auto"/>
                    <w:right w:val="none" w:sz="0" w:space="0" w:color="auto"/>
                  </w:divBdr>
                  <w:divsChild>
                    <w:div w:id="281497715">
                      <w:marLeft w:val="0"/>
                      <w:marRight w:val="0"/>
                      <w:marTop w:val="0"/>
                      <w:marBottom w:val="0"/>
                      <w:divBdr>
                        <w:top w:val="none" w:sz="0" w:space="0" w:color="auto"/>
                        <w:left w:val="none" w:sz="0" w:space="0" w:color="auto"/>
                        <w:bottom w:val="none" w:sz="0" w:space="0" w:color="auto"/>
                        <w:right w:val="none" w:sz="0" w:space="0" w:color="auto"/>
                      </w:divBdr>
                      <w:divsChild>
                        <w:div w:id="26880293">
                          <w:marLeft w:val="0"/>
                          <w:marRight w:val="0"/>
                          <w:marTop w:val="0"/>
                          <w:marBottom w:val="0"/>
                          <w:divBdr>
                            <w:top w:val="none" w:sz="0" w:space="0" w:color="auto"/>
                            <w:left w:val="none" w:sz="0" w:space="0" w:color="auto"/>
                            <w:bottom w:val="none" w:sz="0" w:space="0" w:color="auto"/>
                            <w:right w:val="none" w:sz="0" w:space="0" w:color="auto"/>
                          </w:divBdr>
                        </w:div>
                      </w:divsChild>
                    </w:div>
                    <w:div w:id="603223031">
                      <w:marLeft w:val="0"/>
                      <w:marRight w:val="0"/>
                      <w:marTop w:val="0"/>
                      <w:marBottom w:val="0"/>
                      <w:divBdr>
                        <w:top w:val="none" w:sz="0" w:space="0" w:color="auto"/>
                        <w:left w:val="none" w:sz="0" w:space="0" w:color="auto"/>
                        <w:bottom w:val="none" w:sz="0" w:space="0" w:color="auto"/>
                        <w:right w:val="none" w:sz="0" w:space="0" w:color="auto"/>
                      </w:divBdr>
                    </w:div>
                  </w:divsChild>
                </w:div>
                <w:div w:id="162130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606227">
      <w:bodyDiv w:val="1"/>
      <w:marLeft w:val="0"/>
      <w:marRight w:val="0"/>
      <w:marTop w:val="0"/>
      <w:marBottom w:val="0"/>
      <w:divBdr>
        <w:top w:val="none" w:sz="0" w:space="0" w:color="auto"/>
        <w:left w:val="none" w:sz="0" w:space="0" w:color="auto"/>
        <w:bottom w:val="none" w:sz="0" w:space="0" w:color="auto"/>
        <w:right w:val="none" w:sz="0" w:space="0" w:color="auto"/>
      </w:divBdr>
    </w:div>
    <w:div w:id="646521350">
      <w:bodyDiv w:val="1"/>
      <w:marLeft w:val="0"/>
      <w:marRight w:val="0"/>
      <w:marTop w:val="0"/>
      <w:marBottom w:val="0"/>
      <w:divBdr>
        <w:top w:val="none" w:sz="0" w:space="0" w:color="auto"/>
        <w:left w:val="none" w:sz="0" w:space="0" w:color="auto"/>
        <w:bottom w:val="none" w:sz="0" w:space="0" w:color="auto"/>
        <w:right w:val="none" w:sz="0" w:space="0" w:color="auto"/>
      </w:divBdr>
    </w:div>
    <w:div w:id="665014679">
      <w:bodyDiv w:val="1"/>
      <w:marLeft w:val="0"/>
      <w:marRight w:val="0"/>
      <w:marTop w:val="0"/>
      <w:marBottom w:val="0"/>
      <w:divBdr>
        <w:top w:val="none" w:sz="0" w:space="0" w:color="auto"/>
        <w:left w:val="none" w:sz="0" w:space="0" w:color="auto"/>
        <w:bottom w:val="none" w:sz="0" w:space="0" w:color="auto"/>
        <w:right w:val="none" w:sz="0" w:space="0" w:color="auto"/>
      </w:divBdr>
    </w:div>
    <w:div w:id="669335203">
      <w:bodyDiv w:val="1"/>
      <w:marLeft w:val="0"/>
      <w:marRight w:val="0"/>
      <w:marTop w:val="0"/>
      <w:marBottom w:val="0"/>
      <w:divBdr>
        <w:top w:val="none" w:sz="0" w:space="0" w:color="auto"/>
        <w:left w:val="none" w:sz="0" w:space="0" w:color="auto"/>
        <w:bottom w:val="none" w:sz="0" w:space="0" w:color="auto"/>
        <w:right w:val="none" w:sz="0" w:space="0" w:color="auto"/>
      </w:divBdr>
    </w:div>
    <w:div w:id="685211077">
      <w:bodyDiv w:val="1"/>
      <w:marLeft w:val="0"/>
      <w:marRight w:val="0"/>
      <w:marTop w:val="0"/>
      <w:marBottom w:val="0"/>
      <w:divBdr>
        <w:top w:val="none" w:sz="0" w:space="0" w:color="auto"/>
        <w:left w:val="none" w:sz="0" w:space="0" w:color="auto"/>
        <w:bottom w:val="none" w:sz="0" w:space="0" w:color="auto"/>
        <w:right w:val="none" w:sz="0" w:space="0" w:color="auto"/>
      </w:divBdr>
    </w:div>
    <w:div w:id="691957530">
      <w:bodyDiv w:val="1"/>
      <w:marLeft w:val="0"/>
      <w:marRight w:val="0"/>
      <w:marTop w:val="0"/>
      <w:marBottom w:val="0"/>
      <w:divBdr>
        <w:top w:val="none" w:sz="0" w:space="0" w:color="auto"/>
        <w:left w:val="none" w:sz="0" w:space="0" w:color="auto"/>
        <w:bottom w:val="none" w:sz="0" w:space="0" w:color="auto"/>
        <w:right w:val="none" w:sz="0" w:space="0" w:color="auto"/>
      </w:divBdr>
    </w:div>
    <w:div w:id="715619091">
      <w:bodyDiv w:val="1"/>
      <w:marLeft w:val="0"/>
      <w:marRight w:val="0"/>
      <w:marTop w:val="0"/>
      <w:marBottom w:val="0"/>
      <w:divBdr>
        <w:top w:val="none" w:sz="0" w:space="0" w:color="auto"/>
        <w:left w:val="none" w:sz="0" w:space="0" w:color="auto"/>
        <w:bottom w:val="none" w:sz="0" w:space="0" w:color="auto"/>
        <w:right w:val="none" w:sz="0" w:space="0" w:color="auto"/>
      </w:divBdr>
    </w:div>
    <w:div w:id="717969096">
      <w:bodyDiv w:val="1"/>
      <w:marLeft w:val="0"/>
      <w:marRight w:val="0"/>
      <w:marTop w:val="0"/>
      <w:marBottom w:val="0"/>
      <w:divBdr>
        <w:top w:val="none" w:sz="0" w:space="0" w:color="auto"/>
        <w:left w:val="none" w:sz="0" w:space="0" w:color="auto"/>
        <w:bottom w:val="none" w:sz="0" w:space="0" w:color="auto"/>
        <w:right w:val="none" w:sz="0" w:space="0" w:color="auto"/>
      </w:divBdr>
      <w:divsChild>
        <w:div w:id="429085636">
          <w:marLeft w:val="0"/>
          <w:marRight w:val="0"/>
          <w:marTop w:val="0"/>
          <w:marBottom w:val="300"/>
          <w:divBdr>
            <w:top w:val="none" w:sz="0" w:space="0" w:color="auto"/>
            <w:left w:val="none" w:sz="0" w:space="0" w:color="auto"/>
            <w:bottom w:val="none" w:sz="0" w:space="0" w:color="auto"/>
            <w:right w:val="none" w:sz="0" w:space="0" w:color="auto"/>
          </w:divBdr>
        </w:div>
        <w:div w:id="608316113">
          <w:marLeft w:val="0"/>
          <w:marRight w:val="0"/>
          <w:marTop w:val="0"/>
          <w:marBottom w:val="0"/>
          <w:divBdr>
            <w:top w:val="none" w:sz="0" w:space="0" w:color="auto"/>
            <w:left w:val="none" w:sz="0" w:space="0" w:color="auto"/>
            <w:bottom w:val="none" w:sz="0" w:space="0" w:color="auto"/>
            <w:right w:val="none" w:sz="0" w:space="0" w:color="auto"/>
          </w:divBdr>
        </w:div>
        <w:div w:id="699623899">
          <w:marLeft w:val="0"/>
          <w:marRight w:val="0"/>
          <w:marTop w:val="75"/>
          <w:marBottom w:val="75"/>
          <w:divBdr>
            <w:top w:val="none" w:sz="0" w:space="0" w:color="auto"/>
            <w:left w:val="none" w:sz="0" w:space="0" w:color="auto"/>
            <w:bottom w:val="none" w:sz="0" w:space="0" w:color="auto"/>
            <w:right w:val="none" w:sz="0" w:space="0" w:color="auto"/>
          </w:divBdr>
        </w:div>
      </w:divsChild>
    </w:div>
    <w:div w:id="718090351">
      <w:bodyDiv w:val="1"/>
      <w:marLeft w:val="0"/>
      <w:marRight w:val="0"/>
      <w:marTop w:val="0"/>
      <w:marBottom w:val="0"/>
      <w:divBdr>
        <w:top w:val="none" w:sz="0" w:space="0" w:color="auto"/>
        <w:left w:val="none" w:sz="0" w:space="0" w:color="auto"/>
        <w:bottom w:val="none" w:sz="0" w:space="0" w:color="auto"/>
        <w:right w:val="none" w:sz="0" w:space="0" w:color="auto"/>
      </w:divBdr>
    </w:div>
    <w:div w:id="732851490">
      <w:bodyDiv w:val="1"/>
      <w:marLeft w:val="0"/>
      <w:marRight w:val="0"/>
      <w:marTop w:val="0"/>
      <w:marBottom w:val="0"/>
      <w:divBdr>
        <w:top w:val="none" w:sz="0" w:space="0" w:color="auto"/>
        <w:left w:val="none" w:sz="0" w:space="0" w:color="auto"/>
        <w:bottom w:val="none" w:sz="0" w:space="0" w:color="auto"/>
        <w:right w:val="none" w:sz="0" w:space="0" w:color="auto"/>
      </w:divBdr>
    </w:div>
    <w:div w:id="758791528">
      <w:bodyDiv w:val="1"/>
      <w:marLeft w:val="0"/>
      <w:marRight w:val="0"/>
      <w:marTop w:val="0"/>
      <w:marBottom w:val="0"/>
      <w:divBdr>
        <w:top w:val="none" w:sz="0" w:space="0" w:color="auto"/>
        <w:left w:val="none" w:sz="0" w:space="0" w:color="auto"/>
        <w:bottom w:val="none" w:sz="0" w:space="0" w:color="auto"/>
        <w:right w:val="none" w:sz="0" w:space="0" w:color="auto"/>
      </w:divBdr>
    </w:div>
    <w:div w:id="771320913">
      <w:bodyDiv w:val="1"/>
      <w:marLeft w:val="0"/>
      <w:marRight w:val="0"/>
      <w:marTop w:val="0"/>
      <w:marBottom w:val="0"/>
      <w:divBdr>
        <w:top w:val="none" w:sz="0" w:space="0" w:color="auto"/>
        <w:left w:val="none" w:sz="0" w:space="0" w:color="auto"/>
        <w:bottom w:val="none" w:sz="0" w:space="0" w:color="auto"/>
        <w:right w:val="none" w:sz="0" w:space="0" w:color="auto"/>
      </w:divBdr>
    </w:div>
    <w:div w:id="779295802">
      <w:bodyDiv w:val="1"/>
      <w:marLeft w:val="0"/>
      <w:marRight w:val="0"/>
      <w:marTop w:val="0"/>
      <w:marBottom w:val="0"/>
      <w:divBdr>
        <w:top w:val="none" w:sz="0" w:space="0" w:color="auto"/>
        <w:left w:val="none" w:sz="0" w:space="0" w:color="auto"/>
        <w:bottom w:val="none" w:sz="0" w:space="0" w:color="auto"/>
        <w:right w:val="none" w:sz="0" w:space="0" w:color="auto"/>
      </w:divBdr>
    </w:div>
    <w:div w:id="780026603">
      <w:bodyDiv w:val="1"/>
      <w:marLeft w:val="0"/>
      <w:marRight w:val="0"/>
      <w:marTop w:val="0"/>
      <w:marBottom w:val="0"/>
      <w:divBdr>
        <w:top w:val="none" w:sz="0" w:space="0" w:color="auto"/>
        <w:left w:val="none" w:sz="0" w:space="0" w:color="auto"/>
        <w:bottom w:val="none" w:sz="0" w:space="0" w:color="auto"/>
        <w:right w:val="none" w:sz="0" w:space="0" w:color="auto"/>
      </w:divBdr>
      <w:divsChild>
        <w:div w:id="500776520">
          <w:marLeft w:val="0"/>
          <w:marRight w:val="0"/>
          <w:marTop w:val="75"/>
          <w:marBottom w:val="75"/>
          <w:divBdr>
            <w:top w:val="none" w:sz="0" w:space="0" w:color="auto"/>
            <w:left w:val="none" w:sz="0" w:space="0" w:color="auto"/>
            <w:bottom w:val="none" w:sz="0" w:space="0" w:color="auto"/>
            <w:right w:val="none" w:sz="0" w:space="0" w:color="auto"/>
          </w:divBdr>
        </w:div>
        <w:div w:id="1579632062">
          <w:marLeft w:val="0"/>
          <w:marRight w:val="0"/>
          <w:marTop w:val="0"/>
          <w:marBottom w:val="0"/>
          <w:divBdr>
            <w:top w:val="none" w:sz="0" w:space="0" w:color="auto"/>
            <w:left w:val="none" w:sz="0" w:space="0" w:color="auto"/>
            <w:bottom w:val="none" w:sz="0" w:space="0" w:color="auto"/>
            <w:right w:val="none" w:sz="0" w:space="0" w:color="auto"/>
          </w:divBdr>
          <w:divsChild>
            <w:div w:id="1045372229">
              <w:marLeft w:val="0"/>
              <w:marRight w:val="0"/>
              <w:marTop w:val="0"/>
              <w:marBottom w:val="0"/>
              <w:divBdr>
                <w:top w:val="none" w:sz="0" w:space="0" w:color="auto"/>
                <w:left w:val="none" w:sz="0" w:space="0" w:color="auto"/>
                <w:bottom w:val="none" w:sz="0" w:space="0" w:color="auto"/>
                <w:right w:val="none" w:sz="0" w:space="0" w:color="auto"/>
              </w:divBdr>
              <w:divsChild>
                <w:div w:id="92435069">
                  <w:marLeft w:val="0"/>
                  <w:marRight w:val="0"/>
                  <w:marTop w:val="0"/>
                  <w:marBottom w:val="0"/>
                  <w:divBdr>
                    <w:top w:val="none" w:sz="0" w:space="0" w:color="auto"/>
                    <w:left w:val="none" w:sz="0" w:space="0" w:color="auto"/>
                    <w:bottom w:val="none" w:sz="0" w:space="0" w:color="auto"/>
                    <w:right w:val="none" w:sz="0" w:space="0" w:color="auto"/>
                  </w:divBdr>
                  <w:divsChild>
                    <w:div w:id="1612977427">
                      <w:marLeft w:val="0"/>
                      <w:marRight w:val="0"/>
                      <w:marTop w:val="0"/>
                      <w:marBottom w:val="0"/>
                      <w:divBdr>
                        <w:top w:val="none" w:sz="0" w:space="0" w:color="auto"/>
                        <w:left w:val="none" w:sz="0" w:space="0" w:color="auto"/>
                        <w:bottom w:val="none" w:sz="0" w:space="0" w:color="auto"/>
                        <w:right w:val="none" w:sz="0" w:space="0" w:color="auto"/>
                      </w:divBdr>
                    </w:div>
                    <w:div w:id="1957835579">
                      <w:marLeft w:val="0"/>
                      <w:marRight w:val="0"/>
                      <w:marTop w:val="0"/>
                      <w:marBottom w:val="0"/>
                      <w:divBdr>
                        <w:top w:val="none" w:sz="0" w:space="0" w:color="auto"/>
                        <w:left w:val="none" w:sz="0" w:space="0" w:color="auto"/>
                        <w:bottom w:val="none" w:sz="0" w:space="0" w:color="auto"/>
                        <w:right w:val="none" w:sz="0" w:space="0" w:color="auto"/>
                      </w:divBdr>
                    </w:div>
                    <w:div w:id="197205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163861">
      <w:bodyDiv w:val="1"/>
      <w:marLeft w:val="0"/>
      <w:marRight w:val="0"/>
      <w:marTop w:val="0"/>
      <w:marBottom w:val="0"/>
      <w:divBdr>
        <w:top w:val="none" w:sz="0" w:space="0" w:color="auto"/>
        <w:left w:val="none" w:sz="0" w:space="0" w:color="auto"/>
        <w:bottom w:val="none" w:sz="0" w:space="0" w:color="auto"/>
        <w:right w:val="none" w:sz="0" w:space="0" w:color="auto"/>
      </w:divBdr>
    </w:div>
    <w:div w:id="791436314">
      <w:bodyDiv w:val="1"/>
      <w:marLeft w:val="0"/>
      <w:marRight w:val="0"/>
      <w:marTop w:val="0"/>
      <w:marBottom w:val="0"/>
      <w:divBdr>
        <w:top w:val="none" w:sz="0" w:space="0" w:color="auto"/>
        <w:left w:val="none" w:sz="0" w:space="0" w:color="auto"/>
        <w:bottom w:val="none" w:sz="0" w:space="0" w:color="auto"/>
        <w:right w:val="none" w:sz="0" w:space="0" w:color="auto"/>
      </w:divBdr>
    </w:div>
    <w:div w:id="792941440">
      <w:bodyDiv w:val="1"/>
      <w:marLeft w:val="0"/>
      <w:marRight w:val="0"/>
      <w:marTop w:val="0"/>
      <w:marBottom w:val="0"/>
      <w:divBdr>
        <w:top w:val="none" w:sz="0" w:space="0" w:color="auto"/>
        <w:left w:val="none" w:sz="0" w:space="0" w:color="auto"/>
        <w:bottom w:val="none" w:sz="0" w:space="0" w:color="auto"/>
        <w:right w:val="none" w:sz="0" w:space="0" w:color="auto"/>
      </w:divBdr>
    </w:div>
    <w:div w:id="797070031">
      <w:bodyDiv w:val="1"/>
      <w:marLeft w:val="0"/>
      <w:marRight w:val="0"/>
      <w:marTop w:val="0"/>
      <w:marBottom w:val="0"/>
      <w:divBdr>
        <w:top w:val="none" w:sz="0" w:space="0" w:color="auto"/>
        <w:left w:val="none" w:sz="0" w:space="0" w:color="auto"/>
        <w:bottom w:val="none" w:sz="0" w:space="0" w:color="auto"/>
        <w:right w:val="none" w:sz="0" w:space="0" w:color="auto"/>
      </w:divBdr>
    </w:div>
    <w:div w:id="801652298">
      <w:bodyDiv w:val="1"/>
      <w:marLeft w:val="0"/>
      <w:marRight w:val="0"/>
      <w:marTop w:val="0"/>
      <w:marBottom w:val="0"/>
      <w:divBdr>
        <w:top w:val="none" w:sz="0" w:space="0" w:color="auto"/>
        <w:left w:val="none" w:sz="0" w:space="0" w:color="auto"/>
        <w:bottom w:val="none" w:sz="0" w:space="0" w:color="auto"/>
        <w:right w:val="none" w:sz="0" w:space="0" w:color="auto"/>
      </w:divBdr>
    </w:div>
    <w:div w:id="806707385">
      <w:bodyDiv w:val="1"/>
      <w:marLeft w:val="0"/>
      <w:marRight w:val="0"/>
      <w:marTop w:val="0"/>
      <w:marBottom w:val="0"/>
      <w:divBdr>
        <w:top w:val="none" w:sz="0" w:space="0" w:color="auto"/>
        <w:left w:val="none" w:sz="0" w:space="0" w:color="auto"/>
        <w:bottom w:val="none" w:sz="0" w:space="0" w:color="auto"/>
        <w:right w:val="none" w:sz="0" w:space="0" w:color="auto"/>
      </w:divBdr>
    </w:div>
    <w:div w:id="821775748">
      <w:bodyDiv w:val="1"/>
      <w:marLeft w:val="0"/>
      <w:marRight w:val="0"/>
      <w:marTop w:val="0"/>
      <w:marBottom w:val="0"/>
      <w:divBdr>
        <w:top w:val="none" w:sz="0" w:space="0" w:color="auto"/>
        <w:left w:val="none" w:sz="0" w:space="0" w:color="auto"/>
        <w:bottom w:val="none" w:sz="0" w:space="0" w:color="auto"/>
        <w:right w:val="none" w:sz="0" w:space="0" w:color="auto"/>
      </w:divBdr>
    </w:div>
    <w:div w:id="829903205">
      <w:bodyDiv w:val="1"/>
      <w:marLeft w:val="0"/>
      <w:marRight w:val="0"/>
      <w:marTop w:val="0"/>
      <w:marBottom w:val="0"/>
      <w:divBdr>
        <w:top w:val="none" w:sz="0" w:space="0" w:color="auto"/>
        <w:left w:val="none" w:sz="0" w:space="0" w:color="auto"/>
        <w:bottom w:val="none" w:sz="0" w:space="0" w:color="auto"/>
        <w:right w:val="none" w:sz="0" w:space="0" w:color="auto"/>
      </w:divBdr>
    </w:div>
    <w:div w:id="837774585">
      <w:bodyDiv w:val="1"/>
      <w:marLeft w:val="0"/>
      <w:marRight w:val="0"/>
      <w:marTop w:val="0"/>
      <w:marBottom w:val="0"/>
      <w:divBdr>
        <w:top w:val="none" w:sz="0" w:space="0" w:color="auto"/>
        <w:left w:val="none" w:sz="0" w:space="0" w:color="auto"/>
        <w:bottom w:val="none" w:sz="0" w:space="0" w:color="auto"/>
        <w:right w:val="none" w:sz="0" w:space="0" w:color="auto"/>
      </w:divBdr>
    </w:div>
    <w:div w:id="846868727">
      <w:bodyDiv w:val="1"/>
      <w:marLeft w:val="0"/>
      <w:marRight w:val="0"/>
      <w:marTop w:val="0"/>
      <w:marBottom w:val="0"/>
      <w:divBdr>
        <w:top w:val="none" w:sz="0" w:space="0" w:color="auto"/>
        <w:left w:val="none" w:sz="0" w:space="0" w:color="auto"/>
        <w:bottom w:val="none" w:sz="0" w:space="0" w:color="auto"/>
        <w:right w:val="none" w:sz="0" w:space="0" w:color="auto"/>
      </w:divBdr>
      <w:divsChild>
        <w:div w:id="283119905">
          <w:marLeft w:val="0"/>
          <w:marRight w:val="0"/>
          <w:marTop w:val="0"/>
          <w:marBottom w:val="0"/>
          <w:divBdr>
            <w:top w:val="none" w:sz="0" w:space="0" w:color="auto"/>
            <w:left w:val="none" w:sz="0" w:space="0" w:color="auto"/>
            <w:bottom w:val="none" w:sz="0" w:space="0" w:color="auto"/>
            <w:right w:val="none" w:sz="0" w:space="0" w:color="auto"/>
          </w:divBdr>
        </w:div>
      </w:divsChild>
    </w:div>
    <w:div w:id="857736595">
      <w:bodyDiv w:val="1"/>
      <w:marLeft w:val="0"/>
      <w:marRight w:val="0"/>
      <w:marTop w:val="0"/>
      <w:marBottom w:val="0"/>
      <w:divBdr>
        <w:top w:val="none" w:sz="0" w:space="0" w:color="auto"/>
        <w:left w:val="none" w:sz="0" w:space="0" w:color="auto"/>
        <w:bottom w:val="none" w:sz="0" w:space="0" w:color="auto"/>
        <w:right w:val="none" w:sz="0" w:space="0" w:color="auto"/>
      </w:divBdr>
    </w:div>
    <w:div w:id="858665060">
      <w:bodyDiv w:val="1"/>
      <w:marLeft w:val="0"/>
      <w:marRight w:val="0"/>
      <w:marTop w:val="0"/>
      <w:marBottom w:val="0"/>
      <w:divBdr>
        <w:top w:val="none" w:sz="0" w:space="0" w:color="auto"/>
        <w:left w:val="none" w:sz="0" w:space="0" w:color="auto"/>
        <w:bottom w:val="none" w:sz="0" w:space="0" w:color="auto"/>
        <w:right w:val="none" w:sz="0" w:space="0" w:color="auto"/>
      </w:divBdr>
    </w:div>
    <w:div w:id="867791693">
      <w:bodyDiv w:val="1"/>
      <w:marLeft w:val="0"/>
      <w:marRight w:val="0"/>
      <w:marTop w:val="0"/>
      <w:marBottom w:val="0"/>
      <w:divBdr>
        <w:top w:val="none" w:sz="0" w:space="0" w:color="auto"/>
        <w:left w:val="none" w:sz="0" w:space="0" w:color="auto"/>
        <w:bottom w:val="none" w:sz="0" w:space="0" w:color="auto"/>
        <w:right w:val="none" w:sz="0" w:space="0" w:color="auto"/>
      </w:divBdr>
    </w:div>
    <w:div w:id="872234283">
      <w:bodyDiv w:val="1"/>
      <w:marLeft w:val="0"/>
      <w:marRight w:val="0"/>
      <w:marTop w:val="0"/>
      <w:marBottom w:val="0"/>
      <w:divBdr>
        <w:top w:val="none" w:sz="0" w:space="0" w:color="auto"/>
        <w:left w:val="none" w:sz="0" w:space="0" w:color="auto"/>
        <w:bottom w:val="none" w:sz="0" w:space="0" w:color="auto"/>
        <w:right w:val="none" w:sz="0" w:space="0" w:color="auto"/>
      </w:divBdr>
    </w:div>
    <w:div w:id="875587044">
      <w:bodyDiv w:val="1"/>
      <w:marLeft w:val="0"/>
      <w:marRight w:val="0"/>
      <w:marTop w:val="0"/>
      <w:marBottom w:val="0"/>
      <w:divBdr>
        <w:top w:val="none" w:sz="0" w:space="0" w:color="auto"/>
        <w:left w:val="none" w:sz="0" w:space="0" w:color="auto"/>
        <w:bottom w:val="none" w:sz="0" w:space="0" w:color="auto"/>
        <w:right w:val="none" w:sz="0" w:space="0" w:color="auto"/>
      </w:divBdr>
    </w:div>
    <w:div w:id="878126433">
      <w:bodyDiv w:val="1"/>
      <w:marLeft w:val="0"/>
      <w:marRight w:val="0"/>
      <w:marTop w:val="0"/>
      <w:marBottom w:val="0"/>
      <w:divBdr>
        <w:top w:val="none" w:sz="0" w:space="0" w:color="auto"/>
        <w:left w:val="none" w:sz="0" w:space="0" w:color="auto"/>
        <w:bottom w:val="none" w:sz="0" w:space="0" w:color="auto"/>
        <w:right w:val="none" w:sz="0" w:space="0" w:color="auto"/>
      </w:divBdr>
    </w:div>
    <w:div w:id="879559944">
      <w:bodyDiv w:val="1"/>
      <w:marLeft w:val="0"/>
      <w:marRight w:val="0"/>
      <w:marTop w:val="0"/>
      <w:marBottom w:val="0"/>
      <w:divBdr>
        <w:top w:val="none" w:sz="0" w:space="0" w:color="auto"/>
        <w:left w:val="none" w:sz="0" w:space="0" w:color="auto"/>
        <w:bottom w:val="none" w:sz="0" w:space="0" w:color="auto"/>
        <w:right w:val="none" w:sz="0" w:space="0" w:color="auto"/>
      </w:divBdr>
    </w:div>
    <w:div w:id="902831277">
      <w:bodyDiv w:val="1"/>
      <w:marLeft w:val="0"/>
      <w:marRight w:val="0"/>
      <w:marTop w:val="0"/>
      <w:marBottom w:val="0"/>
      <w:divBdr>
        <w:top w:val="none" w:sz="0" w:space="0" w:color="auto"/>
        <w:left w:val="none" w:sz="0" w:space="0" w:color="auto"/>
        <w:bottom w:val="none" w:sz="0" w:space="0" w:color="auto"/>
        <w:right w:val="none" w:sz="0" w:space="0" w:color="auto"/>
      </w:divBdr>
    </w:div>
    <w:div w:id="925916126">
      <w:bodyDiv w:val="1"/>
      <w:marLeft w:val="0"/>
      <w:marRight w:val="0"/>
      <w:marTop w:val="0"/>
      <w:marBottom w:val="0"/>
      <w:divBdr>
        <w:top w:val="none" w:sz="0" w:space="0" w:color="auto"/>
        <w:left w:val="none" w:sz="0" w:space="0" w:color="auto"/>
        <w:bottom w:val="none" w:sz="0" w:space="0" w:color="auto"/>
        <w:right w:val="none" w:sz="0" w:space="0" w:color="auto"/>
      </w:divBdr>
    </w:div>
    <w:div w:id="929235091">
      <w:bodyDiv w:val="1"/>
      <w:marLeft w:val="0"/>
      <w:marRight w:val="0"/>
      <w:marTop w:val="0"/>
      <w:marBottom w:val="0"/>
      <w:divBdr>
        <w:top w:val="none" w:sz="0" w:space="0" w:color="auto"/>
        <w:left w:val="none" w:sz="0" w:space="0" w:color="auto"/>
        <w:bottom w:val="none" w:sz="0" w:space="0" w:color="auto"/>
        <w:right w:val="none" w:sz="0" w:space="0" w:color="auto"/>
      </w:divBdr>
    </w:div>
    <w:div w:id="946889268">
      <w:bodyDiv w:val="1"/>
      <w:marLeft w:val="0"/>
      <w:marRight w:val="0"/>
      <w:marTop w:val="0"/>
      <w:marBottom w:val="0"/>
      <w:divBdr>
        <w:top w:val="none" w:sz="0" w:space="0" w:color="auto"/>
        <w:left w:val="none" w:sz="0" w:space="0" w:color="auto"/>
        <w:bottom w:val="none" w:sz="0" w:space="0" w:color="auto"/>
        <w:right w:val="none" w:sz="0" w:space="0" w:color="auto"/>
      </w:divBdr>
    </w:div>
    <w:div w:id="976910458">
      <w:bodyDiv w:val="1"/>
      <w:marLeft w:val="0"/>
      <w:marRight w:val="0"/>
      <w:marTop w:val="0"/>
      <w:marBottom w:val="0"/>
      <w:divBdr>
        <w:top w:val="none" w:sz="0" w:space="0" w:color="auto"/>
        <w:left w:val="none" w:sz="0" w:space="0" w:color="auto"/>
        <w:bottom w:val="none" w:sz="0" w:space="0" w:color="auto"/>
        <w:right w:val="none" w:sz="0" w:space="0" w:color="auto"/>
      </w:divBdr>
    </w:div>
    <w:div w:id="981153213">
      <w:bodyDiv w:val="1"/>
      <w:marLeft w:val="0"/>
      <w:marRight w:val="0"/>
      <w:marTop w:val="0"/>
      <w:marBottom w:val="0"/>
      <w:divBdr>
        <w:top w:val="none" w:sz="0" w:space="0" w:color="auto"/>
        <w:left w:val="none" w:sz="0" w:space="0" w:color="auto"/>
        <w:bottom w:val="none" w:sz="0" w:space="0" w:color="auto"/>
        <w:right w:val="none" w:sz="0" w:space="0" w:color="auto"/>
      </w:divBdr>
      <w:divsChild>
        <w:div w:id="1590309162">
          <w:marLeft w:val="0"/>
          <w:marRight w:val="0"/>
          <w:marTop w:val="0"/>
          <w:marBottom w:val="525"/>
          <w:divBdr>
            <w:top w:val="none" w:sz="0" w:space="0" w:color="auto"/>
            <w:left w:val="none" w:sz="0" w:space="0" w:color="auto"/>
            <w:bottom w:val="none" w:sz="0" w:space="0" w:color="auto"/>
            <w:right w:val="none" w:sz="0" w:space="0" w:color="auto"/>
          </w:divBdr>
        </w:div>
        <w:div w:id="332494034">
          <w:marLeft w:val="0"/>
          <w:marRight w:val="0"/>
          <w:marTop w:val="0"/>
          <w:marBottom w:val="0"/>
          <w:divBdr>
            <w:top w:val="none" w:sz="0" w:space="0" w:color="auto"/>
            <w:left w:val="none" w:sz="0" w:space="0" w:color="auto"/>
            <w:bottom w:val="none" w:sz="0" w:space="0" w:color="auto"/>
            <w:right w:val="none" w:sz="0" w:space="0" w:color="auto"/>
          </w:divBdr>
          <w:divsChild>
            <w:div w:id="10318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561365">
      <w:bodyDiv w:val="1"/>
      <w:marLeft w:val="0"/>
      <w:marRight w:val="0"/>
      <w:marTop w:val="0"/>
      <w:marBottom w:val="0"/>
      <w:divBdr>
        <w:top w:val="none" w:sz="0" w:space="0" w:color="auto"/>
        <w:left w:val="none" w:sz="0" w:space="0" w:color="auto"/>
        <w:bottom w:val="none" w:sz="0" w:space="0" w:color="auto"/>
        <w:right w:val="none" w:sz="0" w:space="0" w:color="auto"/>
      </w:divBdr>
    </w:div>
    <w:div w:id="1025062144">
      <w:bodyDiv w:val="1"/>
      <w:marLeft w:val="0"/>
      <w:marRight w:val="0"/>
      <w:marTop w:val="0"/>
      <w:marBottom w:val="0"/>
      <w:divBdr>
        <w:top w:val="none" w:sz="0" w:space="0" w:color="auto"/>
        <w:left w:val="none" w:sz="0" w:space="0" w:color="auto"/>
        <w:bottom w:val="none" w:sz="0" w:space="0" w:color="auto"/>
        <w:right w:val="none" w:sz="0" w:space="0" w:color="auto"/>
      </w:divBdr>
      <w:divsChild>
        <w:div w:id="13116106">
          <w:marLeft w:val="0"/>
          <w:marRight w:val="0"/>
          <w:marTop w:val="300"/>
          <w:marBottom w:val="0"/>
          <w:divBdr>
            <w:top w:val="none" w:sz="0" w:space="0" w:color="auto"/>
            <w:left w:val="none" w:sz="0" w:space="0" w:color="auto"/>
            <w:bottom w:val="none" w:sz="0" w:space="0" w:color="auto"/>
            <w:right w:val="none" w:sz="0" w:space="0" w:color="auto"/>
          </w:divBdr>
          <w:divsChild>
            <w:div w:id="1536889891">
              <w:marLeft w:val="0"/>
              <w:marRight w:val="0"/>
              <w:marTop w:val="0"/>
              <w:marBottom w:val="0"/>
              <w:divBdr>
                <w:top w:val="none" w:sz="0" w:space="0" w:color="auto"/>
                <w:left w:val="none" w:sz="0" w:space="0" w:color="auto"/>
                <w:bottom w:val="none" w:sz="0" w:space="0" w:color="auto"/>
                <w:right w:val="none" w:sz="0" w:space="0" w:color="auto"/>
              </w:divBdr>
              <w:divsChild>
                <w:div w:id="326712110">
                  <w:marLeft w:val="0"/>
                  <w:marRight w:val="0"/>
                  <w:marTop w:val="0"/>
                  <w:marBottom w:val="0"/>
                  <w:divBdr>
                    <w:top w:val="none" w:sz="0" w:space="0" w:color="auto"/>
                    <w:left w:val="none" w:sz="0" w:space="0" w:color="auto"/>
                    <w:bottom w:val="none" w:sz="0" w:space="0" w:color="auto"/>
                    <w:right w:val="none" w:sz="0" w:space="0" w:color="auto"/>
                  </w:divBdr>
                  <w:divsChild>
                    <w:div w:id="57365887">
                      <w:marLeft w:val="0"/>
                      <w:marRight w:val="0"/>
                      <w:marTop w:val="0"/>
                      <w:marBottom w:val="0"/>
                      <w:divBdr>
                        <w:top w:val="none" w:sz="0" w:space="0" w:color="auto"/>
                        <w:left w:val="none" w:sz="0" w:space="0" w:color="auto"/>
                        <w:bottom w:val="none" w:sz="0" w:space="0" w:color="auto"/>
                        <w:right w:val="none" w:sz="0" w:space="0" w:color="auto"/>
                      </w:divBdr>
                      <w:divsChild>
                        <w:div w:id="188568522">
                          <w:marLeft w:val="0"/>
                          <w:marRight w:val="478"/>
                          <w:marTop w:val="0"/>
                          <w:marBottom w:val="0"/>
                          <w:divBdr>
                            <w:top w:val="none" w:sz="0" w:space="0" w:color="auto"/>
                            <w:left w:val="none" w:sz="0" w:space="0" w:color="auto"/>
                            <w:bottom w:val="none" w:sz="0" w:space="0" w:color="auto"/>
                            <w:right w:val="none" w:sz="0" w:space="0" w:color="auto"/>
                          </w:divBdr>
                        </w:div>
                        <w:div w:id="2037733709">
                          <w:marLeft w:val="0"/>
                          <w:marRight w:val="0"/>
                          <w:marTop w:val="0"/>
                          <w:marBottom w:val="0"/>
                          <w:divBdr>
                            <w:top w:val="none" w:sz="0" w:space="0" w:color="auto"/>
                            <w:left w:val="none" w:sz="0" w:space="0" w:color="auto"/>
                            <w:bottom w:val="none" w:sz="0" w:space="0" w:color="auto"/>
                            <w:right w:val="none" w:sz="0" w:space="0" w:color="auto"/>
                          </w:divBdr>
                          <w:divsChild>
                            <w:div w:id="49303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265572">
                  <w:marLeft w:val="0"/>
                  <w:marRight w:val="0"/>
                  <w:marTop w:val="0"/>
                  <w:marBottom w:val="0"/>
                  <w:divBdr>
                    <w:top w:val="none" w:sz="0" w:space="0" w:color="auto"/>
                    <w:left w:val="none" w:sz="0" w:space="0" w:color="auto"/>
                    <w:bottom w:val="none" w:sz="0" w:space="0" w:color="auto"/>
                    <w:right w:val="none" w:sz="0" w:space="0" w:color="auto"/>
                  </w:divBdr>
                  <w:divsChild>
                    <w:div w:id="1465271281">
                      <w:marLeft w:val="0"/>
                      <w:marRight w:val="0"/>
                      <w:marTop w:val="0"/>
                      <w:marBottom w:val="0"/>
                      <w:divBdr>
                        <w:top w:val="none" w:sz="0" w:space="0" w:color="auto"/>
                        <w:left w:val="none" w:sz="0" w:space="0" w:color="auto"/>
                        <w:bottom w:val="none" w:sz="0" w:space="0" w:color="auto"/>
                        <w:right w:val="none" w:sz="0" w:space="0" w:color="auto"/>
                      </w:divBdr>
                      <w:divsChild>
                        <w:div w:id="187913401">
                          <w:marLeft w:val="0"/>
                          <w:marRight w:val="0"/>
                          <w:marTop w:val="0"/>
                          <w:marBottom w:val="0"/>
                          <w:divBdr>
                            <w:top w:val="none" w:sz="0" w:space="0" w:color="auto"/>
                            <w:left w:val="none" w:sz="0" w:space="0" w:color="auto"/>
                            <w:bottom w:val="none" w:sz="0" w:space="0" w:color="auto"/>
                            <w:right w:val="none" w:sz="0" w:space="0" w:color="auto"/>
                          </w:divBdr>
                          <w:divsChild>
                            <w:div w:id="110665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637595">
      <w:bodyDiv w:val="1"/>
      <w:marLeft w:val="0"/>
      <w:marRight w:val="0"/>
      <w:marTop w:val="0"/>
      <w:marBottom w:val="0"/>
      <w:divBdr>
        <w:top w:val="none" w:sz="0" w:space="0" w:color="auto"/>
        <w:left w:val="none" w:sz="0" w:space="0" w:color="auto"/>
        <w:bottom w:val="none" w:sz="0" w:space="0" w:color="auto"/>
        <w:right w:val="none" w:sz="0" w:space="0" w:color="auto"/>
      </w:divBdr>
    </w:div>
    <w:div w:id="1062602890">
      <w:bodyDiv w:val="1"/>
      <w:marLeft w:val="0"/>
      <w:marRight w:val="0"/>
      <w:marTop w:val="0"/>
      <w:marBottom w:val="0"/>
      <w:divBdr>
        <w:top w:val="none" w:sz="0" w:space="0" w:color="auto"/>
        <w:left w:val="none" w:sz="0" w:space="0" w:color="auto"/>
        <w:bottom w:val="none" w:sz="0" w:space="0" w:color="auto"/>
        <w:right w:val="none" w:sz="0" w:space="0" w:color="auto"/>
      </w:divBdr>
    </w:div>
    <w:div w:id="1066487318">
      <w:bodyDiv w:val="1"/>
      <w:marLeft w:val="0"/>
      <w:marRight w:val="0"/>
      <w:marTop w:val="0"/>
      <w:marBottom w:val="0"/>
      <w:divBdr>
        <w:top w:val="none" w:sz="0" w:space="0" w:color="auto"/>
        <w:left w:val="none" w:sz="0" w:space="0" w:color="auto"/>
        <w:bottom w:val="none" w:sz="0" w:space="0" w:color="auto"/>
        <w:right w:val="none" w:sz="0" w:space="0" w:color="auto"/>
      </w:divBdr>
    </w:div>
    <w:div w:id="1073628988">
      <w:bodyDiv w:val="1"/>
      <w:marLeft w:val="0"/>
      <w:marRight w:val="0"/>
      <w:marTop w:val="0"/>
      <w:marBottom w:val="0"/>
      <w:divBdr>
        <w:top w:val="none" w:sz="0" w:space="0" w:color="auto"/>
        <w:left w:val="none" w:sz="0" w:space="0" w:color="auto"/>
        <w:bottom w:val="none" w:sz="0" w:space="0" w:color="auto"/>
        <w:right w:val="none" w:sz="0" w:space="0" w:color="auto"/>
      </w:divBdr>
    </w:div>
    <w:div w:id="1077439335">
      <w:bodyDiv w:val="1"/>
      <w:marLeft w:val="0"/>
      <w:marRight w:val="0"/>
      <w:marTop w:val="0"/>
      <w:marBottom w:val="0"/>
      <w:divBdr>
        <w:top w:val="none" w:sz="0" w:space="0" w:color="auto"/>
        <w:left w:val="none" w:sz="0" w:space="0" w:color="auto"/>
        <w:bottom w:val="none" w:sz="0" w:space="0" w:color="auto"/>
        <w:right w:val="none" w:sz="0" w:space="0" w:color="auto"/>
      </w:divBdr>
      <w:divsChild>
        <w:div w:id="1588999183">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090080199">
      <w:bodyDiv w:val="1"/>
      <w:marLeft w:val="0"/>
      <w:marRight w:val="0"/>
      <w:marTop w:val="0"/>
      <w:marBottom w:val="0"/>
      <w:divBdr>
        <w:top w:val="none" w:sz="0" w:space="0" w:color="auto"/>
        <w:left w:val="none" w:sz="0" w:space="0" w:color="auto"/>
        <w:bottom w:val="none" w:sz="0" w:space="0" w:color="auto"/>
        <w:right w:val="none" w:sz="0" w:space="0" w:color="auto"/>
      </w:divBdr>
    </w:div>
    <w:div w:id="1099062218">
      <w:bodyDiv w:val="1"/>
      <w:marLeft w:val="0"/>
      <w:marRight w:val="0"/>
      <w:marTop w:val="0"/>
      <w:marBottom w:val="0"/>
      <w:divBdr>
        <w:top w:val="none" w:sz="0" w:space="0" w:color="auto"/>
        <w:left w:val="none" w:sz="0" w:space="0" w:color="auto"/>
        <w:bottom w:val="none" w:sz="0" w:space="0" w:color="auto"/>
        <w:right w:val="none" w:sz="0" w:space="0" w:color="auto"/>
      </w:divBdr>
    </w:div>
    <w:div w:id="1132602362">
      <w:bodyDiv w:val="1"/>
      <w:marLeft w:val="0"/>
      <w:marRight w:val="0"/>
      <w:marTop w:val="0"/>
      <w:marBottom w:val="0"/>
      <w:divBdr>
        <w:top w:val="none" w:sz="0" w:space="0" w:color="auto"/>
        <w:left w:val="none" w:sz="0" w:space="0" w:color="auto"/>
        <w:bottom w:val="none" w:sz="0" w:space="0" w:color="auto"/>
        <w:right w:val="none" w:sz="0" w:space="0" w:color="auto"/>
      </w:divBdr>
    </w:div>
    <w:div w:id="1143035363">
      <w:bodyDiv w:val="1"/>
      <w:marLeft w:val="0"/>
      <w:marRight w:val="0"/>
      <w:marTop w:val="0"/>
      <w:marBottom w:val="0"/>
      <w:divBdr>
        <w:top w:val="none" w:sz="0" w:space="0" w:color="auto"/>
        <w:left w:val="none" w:sz="0" w:space="0" w:color="auto"/>
        <w:bottom w:val="none" w:sz="0" w:space="0" w:color="auto"/>
        <w:right w:val="none" w:sz="0" w:space="0" w:color="auto"/>
      </w:divBdr>
    </w:div>
    <w:div w:id="1171063375">
      <w:bodyDiv w:val="1"/>
      <w:marLeft w:val="0"/>
      <w:marRight w:val="0"/>
      <w:marTop w:val="0"/>
      <w:marBottom w:val="0"/>
      <w:divBdr>
        <w:top w:val="none" w:sz="0" w:space="0" w:color="auto"/>
        <w:left w:val="none" w:sz="0" w:space="0" w:color="auto"/>
        <w:bottom w:val="none" w:sz="0" w:space="0" w:color="auto"/>
        <w:right w:val="none" w:sz="0" w:space="0" w:color="auto"/>
      </w:divBdr>
    </w:div>
    <w:div w:id="1181118314">
      <w:bodyDiv w:val="1"/>
      <w:marLeft w:val="0"/>
      <w:marRight w:val="0"/>
      <w:marTop w:val="0"/>
      <w:marBottom w:val="0"/>
      <w:divBdr>
        <w:top w:val="none" w:sz="0" w:space="0" w:color="auto"/>
        <w:left w:val="none" w:sz="0" w:space="0" w:color="auto"/>
        <w:bottom w:val="none" w:sz="0" w:space="0" w:color="auto"/>
        <w:right w:val="none" w:sz="0" w:space="0" w:color="auto"/>
      </w:divBdr>
    </w:div>
    <w:div w:id="1211577869">
      <w:bodyDiv w:val="1"/>
      <w:marLeft w:val="0"/>
      <w:marRight w:val="0"/>
      <w:marTop w:val="0"/>
      <w:marBottom w:val="0"/>
      <w:divBdr>
        <w:top w:val="none" w:sz="0" w:space="0" w:color="auto"/>
        <w:left w:val="none" w:sz="0" w:space="0" w:color="auto"/>
        <w:bottom w:val="none" w:sz="0" w:space="0" w:color="auto"/>
        <w:right w:val="none" w:sz="0" w:space="0" w:color="auto"/>
      </w:divBdr>
    </w:div>
    <w:div w:id="1240483108">
      <w:bodyDiv w:val="1"/>
      <w:marLeft w:val="0"/>
      <w:marRight w:val="0"/>
      <w:marTop w:val="0"/>
      <w:marBottom w:val="0"/>
      <w:divBdr>
        <w:top w:val="none" w:sz="0" w:space="0" w:color="auto"/>
        <w:left w:val="none" w:sz="0" w:space="0" w:color="auto"/>
        <w:bottom w:val="none" w:sz="0" w:space="0" w:color="auto"/>
        <w:right w:val="none" w:sz="0" w:space="0" w:color="auto"/>
      </w:divBdr>
    </w:div>
    <w:div w:id="1251045533">
      <w:bodyDiv w:val="1"/>
      <w:marLeft w:val="0"/>
      <w:marRight w:val="0"/>
      <w:marTop w:val="0"/>
      <w:marBottom w:val="0"/>
      <w:divBdr>
        <w:top w:val="none" w:sz="0" w:space="0" w:color="auto"/>
        <w:left w:val="none" w:sz="0" w:space="0" w:color="auto"/>
        <w:bottom w:val="none" w:sz="0" w:space="0" w:color="auto"/>
        <w:right w:val="none" w:sz="0" w:space="0" w:color="auto"/>
      </w:divBdr>
    </w:div>
    <w:div w:id="1275212696">
      <w:bodyDiv w:val="1"/>
      <w:marLeft w:val="0"/>
      <w:marRight w:val="0"/>
      <w:marTop w:val="0"/>
      <w:marBottom w:val="0"/>
      <w:divBdr>
        <w:top w:val="none" w:sz="0" w:space="0" w:color="auto"/>
        <w:left w:val="none" w:sz="0" w:space="0" w:color="auto"/>
        <w:bottom w:val="none" w:sz="0" w:space="0" w:color="auto"/>
        <w:right w:val="none" w:sz="0" w:space="0" w:color="auto"/>
      </w:divBdr>
    </w:div>
    <w:div w:id="1298299477">
      <w:bodyDiv w:val="1"/>
      <w:marLeft w:val="0"/>
      <w:marRight w:val="0"/>
      <w:marTop w:val="0"/>
      <w:marBottom w:val="0"/>
      <w:divBdr>
        <w:top w:val="none" w:sz="0" w:space="0" w:color="auto"/>
        <w:left w:val="none" w:sz="0" w:space="0" w:color="auto"/>
        <w:bottom w:val="none" w:sz="0" w:space="0" w:color="auto"/>
        <w:right w:val="none" w:sz="0" w:space="0" w:color="auto"/>
      </w:divBdr>
    </w:div>
    <w:div w:id="1298678735">
      <w:bodyDiv w:val="1"/>
      <w:marLeft w:val="0"/>
      <w:marRight w:val="0"/>
      <w:marTop w:val="0"/>
      <w:marBottom w:val="0"/>
      <w:divBdr>
        <w:top w:val="none" w:sz="0" w:space="0" w:color="auto"/>
        <w:left w:val="none" w:sz="0" w:space="0" w:color="auto"/>
        <w:bottom w:val="none" w:sz="0" w:space="0" w:color="auto"/>
        <w:right w:val="none" w:sz="0" w:space="0" w:color="auto"/>
      </w:divBdr>
      <w:divsChild>
        <w:div w:id="795026930">
          <w:marLeft w:val="0"/>
          <w:marRight w:val="0"/>
          <w:marTop w:val="75"/>
          <w:marBottom w:val="75"/>
          <w:divBdr>
            <w:top w:val="none" w:sz="0" w:space="0" w:color="auto"/>
            <w:left w:val="none" w:sz="0" w:space="0" w:color="auto"/>
            <w:bottom w:val="none" w:sz="0" w:space="0" w:color="auto"/>
            <w:right w:val="none" w:sz="0" w:space="0" w:color="auto"/>
          </w:divBdr>
        </w:div>
        <w:div w:id="8457179">
          <w:marLeft w:val="0"/>
          <w:marRight w:val="0"/>
          <w:marTop w:val="0"/>
          <w:marBottom w:val="0"/>
          <w:divBdr>
            <w:top w:val="none" w:sz="0" w:space="0" w:color="auto"/>
            <w:left w:val="none" w:sz="0" w:space="0" w:color="auto"/>
            <w:bottom w:val="none" w:sz="0" w:space="0" w:color="auto"/>
            <w:right w:val="none" w:sz="0" w:space="0" w:color="auto"/>
          </w:divBdr>
        </w:div>
      </w:divsChild>
    </w:div>
    <w:div w:id="1325820495">
      <w:bodyDiv w:val="1"/>
      <w:marLeft w:val="0"/>
      <w:marRight w:val="0"/>
      <w:marTop w:val="0"/>
      <w:marBottom w:val="0"/>
      <w:divBdr>
        <w:top w:val="none" w:sz="0" w:space="0" w:color="auto"/>
        <w:left w:val="none" w:sz="0" w:space="0" w:color="auto"/>
        <w:bottom w:val="none" w:sz="0" w:space="0" w:color="auto"/>
        <w:right w:val="none" w:sz="0" w:space="0" w:color="auto"/>
      </w:divBdr>
    </w:div>
    <w:div w:id="1333138703">
      <w:bodyDiv w:val="1"/>
      <w:marLeft w:val="0"/>
      <w:marRight w:val="0"/>
      <w:marTop w:val="0"/>
      <w:marBottom w:val="0"/>
      <w:divBdr>
        <w:top w:val="none" w:sz="0" w:space="0" w:color="auto"/>
        <w:left w:val="none" w:sz="0" w:space="0" w:color="auto"/>
        <w:bottom w:val="none" w:sz="0" w:space="0" w:color="auto"/>
        <w:right w:val="none" w:sz="0" w:space="0" w:color="auto"/>
      </w:divBdr>
    </w:div>
    <w:div w:id="1333217957">
      <w:bodyDiv w:val="1"/>
      <w:marLeft w:val="0"/>
      <w:marRight w:val="0"/>
      <w:marTop w:val="0"/>
      <w:marBottom w:val="0"/>
      <w:divBdr>
        <w:top w:val="none" w:sz="0" w:space="0" w:color="auto"/>
        <w:left w:val="none" w:sz="0" w:space="0" w:color="auto"/>
        <w:bottom w:val="none" w:sz="0" w:space="0" w:color="auto"/>
        <w:right w:val="none" w:sz="0" w:space="0" w:color="auto"/>
      </w:divBdr>
    </w:div>
    <w:div w:id="1352024036">
      <w:bodyDiv w:val="1"/>
      <w:marLeft w:val="0"/>
      <w:marRight w:val="0"/>
      <w:marTop w:val="0"/>
      <w:marBottom w:val="0"/>
      <w:divBdr>
        <w:top w:val="none" w:sz="0" w:space="0" w:color="auto"/>
        <w:left w:val="none" w:sz="0" w:space="0" w:color="auto"/>
        <w:bottom w:val="none" w:sz="0" w:space="0" w:color="auto"/>
        <w:right w:val="none" w:sz="0" w:space="0" w:color="auto"/>
      </w:divBdr>
    </w:div>
    <w:div w:id="1370059759">
      <w:bodyDiv w:val="1"/>
      <w:marLeft w:val="0"/>
      <w:marRight w:val="0"/>
      <w:marTop w:val="0"/>
      <w:marBottom w:val="0"/>
      <w:divBdr>
        <w:top w:val="none" w:sz="0" w:space="0" w:color="auto"/>
        <w:left w:val="none" w:sz="0" w:space="0" w:color="auto"/>
        <w:bottom w:val="none" w:sz="0" w:space="0" w:color="auto"/>
        <w:right w:val="none" w:sz="0" w:space="0" w:color="auto"/>
      </w:divBdr>
    </w:div>
    <w:div w:id="1370449648">
      <w:bodyDiv w:val="1"/>
      <w:marLeft w:val="0"/>
      <w:marRight w:val="0"/>
      <w:marTop w:val="0"/>
      <w:marBottom w:val="0"/>
      <w:divBdr>
        <w:top w:val="none" w:sz="0" w:space="0" w:color="auto"/>
        <w:left w:val="none" w:sz="0" w:space="0" w:color="auto"/>
        <w:bottom w:val="none" w:sz="0" w:space="0" w:color="auto"/>
        <w:right w:val="none" w:sz="0" w:space="0" w:color="auto"/>
      </w:divBdr>
    </w:div>
    <w:div w:id="1410467578">
      <w:bodyDiv w:val="1"/>
      <w:marLeft w:val="0"/>
      <w:marRight w:val="0"/>
      <w:marTop w:val="0"/>
      <w:marBottom w:val="0"/>
      <w:divBdr>
        <w:top w:val="none" w:sz="0" w:space="0" w:color="auto"/>
        <w:left w:val="none" w:sz="0" w:space="0" w:color="auto"/>
        <w:bottom w:val="none" w:sz="0" w:space="0" w:color="auto"/>
        <w:right w:val="none" w:sz="0" w:space="0" w:color="auto"/>
      </w:divBdr>
    </w:div>
    <w:div w:id="1413970689">
      <w:bodyDiv w:val="1"/>
      <w:marLeft w:val="0"/>
      <w:marRight w:val="0"/>
      <w:marTop w:val="0"/>
      <w:marBottom w:val="0"/>
      <w:divBdr>
        <w:top w:val="none" w:sz="0" w:space="0" w:color="auto"/>
        <w:left w:val="none" w:sz="0" w:space="0" w:color="auto"/>
        <w:bottom w:val="none" w:sz="0" w:space="0" w:color="auto"/>
        <w:right w:val="none" w:sz="0" w:space="0" w:color="auto"/>
      </w:divBdr>
    </w:div>
    <w:div w:id="1414088410">
      <w:bodyDiv w:val="1"/>
      <w:marLeft w:val="0"/>
      <w:marRight w:val="0"/>
      <w:marTop w:val="0"/>
      <w:marBottom w:val="0"/>
      <w:divBdr>
        <w:top w:val="none" w:sz="0" w:space="0" w:color="auto"/>
        <w:left w:val="none" w:sz="0" w:space="0" w:color="auto"/>
        <w:bottom w:val="none" w:sz="0" w:space="0" w:color="auto"/>
        <w:right w:val="none" w:sz="0" w:space="0" w:color="auto"/>
      </w:divBdr>
    </w:div>
    <w:div w:id="1420525089">
      <w:bodyDiv w:val="1"/>
      <w:marLeft w:val="0"/>
      <w:marRight w:val="0"/>
      <w:marTop w:val="0"/>
      <w:marBottom w:val="0"/>
      <w:divBdr>
        <w:top w:val="none" w:sz="0" w:space="0" w:color="auto"/>
        <w:left w:val="none" w:sz="0" w:space="0" w:color="auto"/>
        <w:bottom w:val="none" w:sz="0" w:space="0" w:color="auto"/>
        <w:right w:val="none" w:sz="0" w:space="0" w:color="auto"/>
      </w:divBdr>
    </w:div>
    <w:div w:id="1437749676">
      <w:bodyDiv w:val="1"/>
      <w:marLeft w:val="0"/>
      <w:marRight w:val="0"/>
      <w:marTop w:val="0"/>
      <w:marBottom w:val="0"/>
      <w:divBdr>
        <w:top w:val="none" w:sz="0" w:space="0" w:color="auto"/>
        <w:left w:val="none" w:sz="0" w:space="0" w:color="auto"/>
        <w:bottom w:val="none" w:sz="0" w:space="0" w:color="auto"/>
        <w:right w:val="none" w:sz="0" w:space="0" w:color="auto"/>
      </w:divBdr>
    </w:div>
    <w:div w:id="1469662273">
      <w:bodyDiv w:val="1"/>
      <w:marLeft w:val="0"/>
      <w:marRight w:val="0"/>
      <w:marTop w:val="0"/>
      <w:marBottom w:val="0"/>
      <w:divBdr>
        <w:top w:val="none" w:sz="0" w:space="0" w:color="auto"/>
        <w:left w:val="none" w:sz="0" w:space="0" w:color="auto"/>
        <w:bottom w:val="none" w:sz="0" w:space="0" w:color="auto"/>
        <w:right w:val="none" w:sz="0" w:space="0" w:color="auto"/>
      </w:divBdr>
    </w:div>
    <w:div w:id="1471554431">
      <w:bodyDiv w:val="1"/>
      <w:marLeft w:val="0"/>
      <w:marRight w:val="0"/>
      <w:marTop w:val="0"/>
      <w:marBottom w:val="0"/>
      <w:divBdr>
        <w:top w:val="none" w:sz="0" w:space="0" w:color="auto"/>
        <w:left w:val="none" w:sz="0" w:space="0" w:color="auto"/>
        <w:bottom w:val="none" w:sz="0" w:space="0" w:color="auto"/>
        <w:right w:val="none" w:sz="0" w:space="0" w:color="auto"/>
      </w:divBdr>
    </w:div>
    <w:div w:id="1480731530">
      <w:bodyDiv w:val="1"/>
      <w:marLeft w:val="0"/>
      <w:marRight w:val="0"/>
      <w:marTop w:val="0"/>
      <w:marBottom w:val="0"/>
      <w:divBdr>
        <w:top w:val="none" w:sz="0" w:space="0" w:color="auto"/>
        <w:left w:val="none" w:sz="0" w:space="0" w:color="auto"/>
        <w:bottom w:val="none" w:sz="0" w:space="0" w:color="auto"/>
        <w:right w:val="none" w:sz="0" w:space="0" w:color="auto"/>
      </w:divBdr>
    </w:div>
    <w:div w:id="1483161862">
      <w:bodyDiv w:val="1"/>
      <w:marLeft w:val="0"/>
      <w:marRight w:val="0"/>
      <w:marTop w:val="0"/>
      <w:marBottom w:val="0"/>
      <w:divBdr>
        <w:top w:val="none" w:sz="0" w:space="0" w:color="auto"/>
        <w:left w:val="none" w:sz="0" w:space="0" w:color="auto"/>
        <w:bottom w:val="none" w:sz="0" w:space="0" w:color="auto"/>
        <w:right w:val="none" w:sz="0" w:space="0" w:color="auto"/>
      </w:divBdr>
    </w:div>
    <w:div w:id="1493762416">
      <w:bodyDiv w:val="1"/>
      <w:marLeft w:val="0"/>
      <w:marRight w:val="0"/>
      <w:marTop w:val="0"/>
      <w:marBottom w:val="0"/>
      <w:divBdr>
        <w:top w:val="none" w:sz="0" w:space="0" w:color="auto"/>
        <w:left w:val="none" w:sz="0" w:space="0" w:color="auto"/>
        <w:bottom w:val="none" w:sz="0" w:space="0" w:color="auto"/>
        <w:right w:val="none" w:sz="0" w:space="0" w:color="auto"/>
      </w:divBdr>
    </w:div>
    <w:div w:id="1519466026">
      <w:bodyDiv w:val="1"/>
      <w:marLeft w:val="0"/>
      <w:marRight w:val="0"/>
      <w:marTop w:val="0"/>
      <w:marBottom w:val="0"/>
      <w:divBdr>
        <w:top w:val="none" w:sz="0" w:space="0" w:color="auto"/>
        <w:left w:val="none" w:sz="0" w:space="0" w:color="auto"/>
        <w:bottom w:val="none" w:sz="0" w:space="0" w:color="auto"/>
        <w:right w:val="none" w:sz="0" w:space="0" w:color="auto"/>
      </w:divBdr>
    </w:div>
    <w:div w:id="1528518211">
      <w:bodyDiv w:val="1"/>
      <w:marLeft w:val="0"/>
      <w:marRight w:val="0"/>
      <w:marTop w:val="0"/>
      <w:marBottom w:val="0"/>
      <w:divBdr>
        <w:top w:val="none" w:sz="0" w:space="0" w:color="auto"/>
        <w:left w:val="none" w:sz="0" w:space="0" w:color="auto"/>
        <w:bottom w:val="none" w:sz="0" w:space="0" w:color="auto"/>
        <w:right w:val="none" w:sz="0" w:space="0" w:color="auto"/>
      </w:divBdr>
    </w:div>
    <w:div w:id="1541893715">
      <w:bodyDiv w:val="1"/>
      <w:marLeft w:val="0"/>
      <w:marRight w:val="0"/>
      <w:marTop w:val="0"/>
      <w:marBottom w:val="0"/>
      <w:divBdr>
        <w:top w:val="none" w:sz="0" w:space="0" w:color="auto"/>
        <w:left w:val="none" w:sz="0" w:space="0" w:color="auto"/>
        <w:bottom w:val="none" w:sz="0" w:space="0" w:color="auto"/>
        <w:right w:val="none" w:sz="0" w:space="0" w:color="auto"/>
      </w:divBdr>
    </w:div>
    <w:div w:id="1542747722">
      <w:bodyDiv w:val="1"/>
      <w:marLeft w:val="0"/>
      <w:marRight w:val="0"/>
      <w:marTop w:val="0"/>
      <w:marBottom w:val="0"/>
      <w:divBdr>
        <w:top w:val="none" w:sz="0" w:space="0" w:color="auto"/>
        <w:left w:val="none" w:sz="0" w:space="0" w:color="auto"/>
        <w:bottom w:val="none" w:sz="0" w:space="0" w:color="auto"/>
        <w:right w:val="none" w:sz="0" w:space="0" w:color="auto"/>
      </w:divBdr>
    </w:div>
    <w:div w:id="1549608280">
      <w:bodyDiv w:val="1"/>
      <w:marLeft w:val="0"/>
      <w:marRight w:val="0"/>
      <w:marTop w:val="0"/>
      <w:marBottom w:val="0"/>
      <w:divBdr>
        <w:top w:val="none" w:sz="0" w:space="0" w:color="auto"/>
        <w:left w:val="none" w:sz="0" w:space="0" w:color="auto"/>
        <w:bottom w:val="none" w:sz="0" w:space="0" w:color="auto"/>
        <w:right w:val="none" w:sz="0" w:space="0" w:color="auto"/>
      </w:divBdr>
    </w:div>
    <w:div w:id="1552378098">
      <w:bodyDiv w:val="1"/>
      <w:marLeft w:val="0"/>
      <w:marRight w:val="0"/>
      <w:marTop w:val="0"/>
      <w:marBottom w:val="0"/>
      <w:divBdr>
        <w:top w:val="none" w:sz="0" w:space="0" w:color="auto"/>
        <w:left w:val="none" w:sz="0" w:space="0" w:color="auto"/>
        <w:bottom w:val="none" w:sz="0" w:space="0" w:color="auto"/>
        <w:right w:val="none" w:sz="0" w:space="0" w:color="auto"/>
      </w:divBdr>
    </w:div>
    <w:div w:id="1561092628">
      <w:bodyDiv w:val="1"/>
      <w:marLeft w:val="0"/>
      <w:marRight w:val="0"/>
      <w:marTop w:val="0"/>
      <w:marBottom w:val="0"/>
      <w:divBdr>
        <w:top w:val="none" w:sz="0" w:space="0" w:color="auto"/>
        <w:left w:val="none" w:sz="0" w:space="0" w:color="auto"/>
        <w:bottom w:val="none" w:sz="0" w:space="0" w:color="auto"/>
        <w:right w:val="none" w:sz="0" w:space="0" w:color="auto"/>
      </w:divBdr>
    </w:div>
    <w:div w:id="1573353434">
      <w:bodyDiv w:val="1"/>
      <w:marLeft w:val="0"/>
      <w:marRight w:val="0"/>
      <w:marTop w:val="0"/>
      <w:marBottom w:val="0"/>
      <w:divBdr>
        <w:top w:val="none" w:sz="0" w:space="0" w:color="auto"/>
        <w:left w:val="none" w:sz="0" w:space="0" w:color="auto"/>
        <w:bottom w:val="none" w:sz="0" w:space="0" w:color="auto"/>
        <w:right w:val="none" w:sz="0" w:space="0" w:color="auto"/>
      </w:divBdr>
    </w:div>
    <w:div w:id="1576358754">
      <w:bodyDiv w:val="1"/>
      <w:marLeft w:val="0"/>
      <w:marRight w:val="0"/>
      <w:marTop w:val="0"/>
      <w:marBottom w:val="0"/>
      <w:divBdr>
        <w:top w:val="none" w:sz="0" w:space="0" w:color="auto"/>
        <w:left w:val="none" w:sz="0" w:space="0" w:color="auto"/>
        <w:bottom w:val="none" w:sz="0" w:space="0" w:color="auto"/>
        <w:right w:val="none" w:sz="0" w:space="0" w:color="auto"/>
      </w:divBdr>
    </w:div>
    <w:div w:id="1585070057">
      <w:bodyDiv w:val="1"/>
      <w:marLeft w:val="0"/>
      <w:marRight w:val="0"/>
      <w:marTop w:val="0"/>
      <w:marBottom w:val="0"/>
      <w:divBdr>
        <w:top w:val="none" w:sz="0" w:space="0" w:color="auto"/>
        <w:left w:val="none" w:sz="0" w:space="0" w:color="auto"/>
        <w:bottom w:val="none" w:sz="0" w:space="0" w:color="auto"/>
        <w:right w:val="none" w:sz="0" w:space="0" w:color="auto"/>
      </w:divBdr>
    </w:div>
    <w:div w:id="1587421117">
      <w:bodyDiv w:val="1"/>
      <w:marLeft w:val="0"/>
      <w:marRight w:val="0"/>
      <w:marTop w:val="0"/>
      <w:marBottom w:val="0"/>
      <w:divBdr>
        <w:top w:val="none" w:sz="0" w:space="0" w:color="auto"/>
        <w:left w:val="none" w:sz="0" w:space="0" w:color="auto"/>
        <w:bottom w:val="none" w:sz="0" w:space="0" w:color="auto"/>
        <w:right w:val="none" w:sz="0" w:space="0" w:color="auto"/>
      </w:divBdr>
    </w:div>
    <w:div w:id="1598320361">
      <w:bodyDiv w:val="1"/>
      <w:marLeft w:val="0"/>
      <w:marRight w:val="0"/>
      <w:marTop w:val="0"/>
      <w:marBottom w:val="0"/>
      <w:divBdr>
        <w:top w:val="none" w:sz="0" w:space="0" w:color="auto"/>
        <w:left w:val="none" w:sz="0" w:space="0" w:color="auto"/>
        <w:bottom w:val="none" w:sz="0" w:space="0" w:color="auto"/>
        <w:right w:val="none" w:sz="0" w:space="0" w:color="auto"/>
      </w:divBdr>
    </w:div>
    <w:div w:id="1604531280">
      <w:bodyDiv w:val="1"/>
      <w:marLeft w:val="0"/>
      <w:marRight w:val="0"/>
      <w:marTop w:val="0"/>
      <w:marBottom w:val="0"/>
      <w:divBdr>
        <w:top w:val="none" w:sz="0" w:space="0" w:color="auto"/>
        <w:left w:val="none" w:sz="0" w:space="0" w:color="auto"/>
        <w:bottom w:val="none" w:sz="0" w:space="0" w:color="auto"/>
        <w:right w:val="none" w:sz="0" w:space="0" w:color="auto"/>
      </w:divBdr>
    </w:div>
    <w:div w:id="1608006935">
      <w:bodyDiv w:val="1"/>
      <w:marLeft w:val="0"/>
      <w:marRight w:val="0"/>
      <w:marTop w:val="0"/>
      <w:marBottom w:val="0"/>
      <w:divBdr>
        <w:top w:val="none" w:sz="0" w:space="0" w:color="auto"/>
        <w:left w:val="none" w:sz="0" w:space="0" w:color="auto"/>
        <w:bottom w:val="none" w:sz="0" w:space="0" w:color="auto"/>
        <w:right w:val="none" w:sz="0" w:space="0" w:color="auto"/>
      </w:divBdr>
      <w:divsChild>
        <w:div w:id="1037438154">
          <w:marLeft w:val="0"/>
          <w:marRight w:val="0"/>
          <w:marTop w:val="0"/>
          <w:marBottom w:val="0"/>
          <w:divBdr>
            <w:top w:val="none" w:sz="0" w:space="0" w:color="auto"/>
            <w:left w:val="none" w:sz="0" w:space="0" w:color="auto"/>
            <w:bottom w:val="none" w:sz="0" w:space="0" w:color="auto"/>
            <w:right w:val="none" w:sz="0" w:space="0" w:color="auto"/>
          </w:divBdr>
          <w:divsChild>
            <w:div w:id="147526389">
              <w:marLeft w:val="0"/>
              <w:marRight w:val="0"/>
              <w:marTop w:val="0"/>
              <w:marBottom w:val="0"/>
              <w:divBdr>
                <w:top w:val="none" w:sz="0" w:space="0" w:color="auto"/>
                <w:left w:val="none" w:sz="0" w:space="0" w:color="auto"/>
                <w:bottom w:val="none" w:sz="0" w:space="0" w:color="auto"/>
                <w:right w:val="none" w:sz="0" w:space="0" w:color="auto"/>
              </w:divBdr>
              <w:divsChild>
                <w:div w:id="973799679">
                  <w:marLeft w:val="0"/>
                  <w:marRight w:val="0"/>
                  <w:marTop w:val="75"/>
                  <w:marBottom w:val="75"/>
                  <w:divBdr>
                    <w:top w:val="none" w:sz="0" w:space="0" w:color="auto"/>
                    <w:left w:val="none" w:sz="0" w:space="0" w:color="auto"/>
                    <w:bottom w:val="none" w:sz="0" w:space="0" w:color="auto"/>
                    <w:right w:val="none" w:sz="0" w:space="0" w:color="auto"/>
                  </w:divBdr>
                </w:div>
                <w:div w:id="1381243159">
                  <w:marLeft w:val="0"/>
                  <w:marRight w:val="0"/>
                  <w:marTop w:val="0"/>
                  <w:marBottom w:val="0"/>
                  <w:divBdr>
                    <w:top w:val="none" w:sz="0" w:space="0" w:color="auto"/>
                    <w:left w:val="none" w:sz="0" w:space="0" w:color="auto"/>
                    <w:bottom w:val="none" w:sz="0" w:space="0" w:color="auto"/>
                    <w:right w:val="none" w:sz="0" w:space="0" w:color="auto"/>
                  </w:divBdr>
                  <w:divsChild>
                    <w:div w:id="1125587768">
                      <w:marLeft w:val="0"/>
                      <w:marRight w:val="0"/>
                      <w:marTop w:val="0"/>
                      <w:marBottom w:val="0"/>
                      <w:divBdr>
                        <w:top w:val="none" w:sz="0" w:space="0" w:color="auto"/>
                        <w:left w:val="none" w:sz="0" w:space="0" w:color="auto"/>
                        <w:bottom w:val="none" w:sz="0" w:space="0" w:color="auto"/>
                        <w:right w:val="none" w:sz="0" w:space="0" w:color="auto"/>
                      </w:divBdr>
                      <w:divsChild>
                        <w:div w:id="542592765">
                          <w:marLeft w:val="0"/>
                          <w:marRight w:val="0"/>
                          <w:marTop w:val="0"/>
                          <w:marBottom w:val="0"/>
                          <w:divBdr>
                            <w:top w:val="none" w:sz="0" w:space="0" w:color="auto"/>
                            <w:left w:val="none" w:sz="0" w:space="0" w:color="auto"/>
                            <w:bottom w:val="none" w:sz="0" w:space="0" w:color="auto"/>
                            <w:right w:val="none" w:sz="0" w:space="0" w:color="auto"/>
                          </w:divBdr>
                          <w:divsChild>
                            <w:div w:id="65303951">
                              <w:marLeft w:val="0"/>
                              <w:marRight w:val="0"/>
                              <w:marTop w:val="0"/>
                              <w:marBottom w:val="0"/>
                              <w:divBdr>
                                <w:top w:val="none" w:sz="0" w:space="0" w:color="auto"/>
                                <w:left w:val="none" w:sz="0" w:space="0" w:color="auto"/>
                                <w:bottom w:val="none" w:sz="0" w:space="0" w:color="auto"/>
                                <w:right w:val="none" w:sz="0" w:space="0" w:color="auto"/>
                              </w:divBdr>
                              <w:divsChild>
                                <w:div w:id="149755928">
                                  <w:marLeft w:val="0"/>
                                  <w:marRight w:val="0"/>
                                  <w:marTop w:val="0"/>
                                  <w:marBottom w:val="0"/>
                                  <w:divBdr>
                                    <w:top w:val="none" w:sz="0" w:space="0" w:color="auto"/>
                                    <w:left w:val="none" w:sz="0" w:space="0" w:color="auto"/>
                                    <w:bottom w:val="none" w:sz="0" w:space="0" w:color="auto"/>
                                    <w:right w:val="none" w:sz="0" w:space="0" w:color="auto"/>
                                  </w:divBdr>
                                </w:div>
                                <w:div w:id="529953350">
                                  <w:marLeft w:val="0"/>
                                  <w:marRight w:val="0"/>
                                  <w:marTop w:val="0"/>
                                  <w:marBottom w:val="0"/>
                                  <w:divBdr>
                                    <w:top w:val="none" w:sz="0" w:space="0" w:color="auto"/>
                                    <w:left w:val="none" w:sz="0" w:space="0" w:color="auto"/>
                                    <w:bottom w:val="none" w:sz="0" w:space="0" w:color="auto"/>
                                    <w:right w:val="none" w:sz="0" w:space="0" w:color="auto"/>
                                  </w:divBdr>
                                </w:div>
                                <w:div w:id="968819546">
                                  <w:marLeft w:val="0"/>
                                  <w:marRight w:val="0"/>
                                  <w:marTop w:val="0"/>
                                  <w:marBottom w:val="0"/>
                                  <w:divBdr>
                                    <w:top w:val="single" w:sz="6" w:space="0" w:color="000000"/>
                                    <w:left w:val="single" w:sz="6" w:space="0" w:color="000000"/>
                                    <w:bottom w:val="single" w:sz="6" w:space="0" w:color="000000"/>
                                    <w:right w:val="single" w:sz="6" w:space="0" w:color="000000"/>
                                  </w:divBdr>
                                  <w:divsChild>
                                    <w:div w:id="545336274">
                                      <w:marLeft w:val="0"/>
                                      <w:marRight w:val="0"/>
                                      <w:marTop w:val="0"/>
                                      <w:marBottom w:val="0"/>
                                      <w:divBdr>
                                        <w:top w:val="none" w:sz="0" w:space="0" w:color="auto"/>
                                        <w:left w:val="none" w:sz="0" w:space="0" w:color="auto"/>
                                        <w:bottom w:val="none" w:sz="0" w:space="0" w:color="auto"/>
                                        <w:right w:val="none" w:sz="0" w:space="0" w:color="auto"/>
                                      </w:divBdr>
                                    </w:div>
                                  </w:divsChild>
                                </w:div>
                                <w:div w:id="17006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0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8355">
                  <w:marLeft w:val="0"/>
                  <w:marRight w:val="0"/>
                  <w:marTop w:val="0"/>
                  <w:marBottom w:val="0"/>
                  <w:divBdr>
                    <w:top w:val="single" w:sz="6" w:space="0" w:color="EDEDED"/>
                    <w:left w:val="none" w:sz="0" w:space="0" w:color="auto"/>
                    <w:bottom w:val="none" w:sz="0" w:space="0" w:color="auto"/>
                    <w:right w:val="none" w:sz="0" w:space="0" w:color="auto"/>
                  </w:divBdr>
                  <w:divsChild>
                    <w:div w:id="156968066">
                      <w:marLeft w:val="0"/>
                      <w:marRight w:val="0"/>
                      <w:marTop w:val="0"/>
                      <w:marBottom w:val="0"/>
                      <w:divBdr>
                        <w:top w:val="none" w:sz="0" w:space="0" w:color="auto"/>
                        <w:left w:val="none" w:sz="0" w:space="0" w:color="auto"/>
                        <w:bottom w:val="none" w:sz="0" w:space="0" w:color="auto"/>
                        <w:right w:val="none" w:sz="0" w:space="0" w:color="auto"/>
                      </w:divBdr>
                    </w:div>
                    <w:div w:id="592477649">
                      <w:marLeft w:val="0"/>
                      <w:marRight w:val="0"/>
                      <w:marTop w:val="0"/>
                      <w:marBottom w:val="0"/>
                      <w:divBdr>
                        <w:top w:val="none" w:sz="0" w:space="0" w:color="auto"/>
                        <w:left w:val="none" w:sz="0" w:space="0" w:color="auto"/>
                        <w:bottom w:val="none" w:sz="0" w:space="0" w:color="auto"/>
                        <w:right w:val="none" w:sz="0" w:space="0" w:color="auto"/>
                      </w:divBdr>
                      <w:divsChild>
                        <w:div w:id="60203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99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97542">
          <w:marLeft w:val="0"/>
          <w:marRight w:val="0"/>
          <w:marTop w:val="0"/>
          <w:marBottom w:val="0"/>
          <w:divBdr>
            <w:top w:val="none" w:sz="0" w:space="0" w:color="auto"/>
            <w:left w:val="none" w:sz="0" w:space="0" w:color="auto"/>
            <w:bottom w:val="none" w:sz="0" w:space="0" w:color="auto"/>
            <w:right w:val="none" w:sz="0" w:space="0" w:color="auto"/>
          </w:divBdr>
          <w:divsChild>
            <w:div w:id="43139679">
              <w:marLeft w:val="0"/>
              <w:marRight w:val="0"/>
              <w:marTop w:val="0"/>
              <w:marBottom w:val="0"/>
              <w:divBdr>
                <w:top w:val="none" w:sz="0" w:space="0" w:color="auto"/>
                <w:left w:val="single" w:sz="6" w:space="8" w:color="F7941E"/>
                <w:bottom w:val="single" w:sz="6" w:space="0" w:color="F7941E"/>
                <w:right w:val="single" w:sz="6" w:space="8" w:color="F7941E"/>
              </w:divBdr>
              <w:divsChild>
                <w:div w:id="2032878196">
                  <w:marLeft w:val="0"/>
                  <w:marRight w:val="0"/>
                  <w:marTop w:val="0"/>
                  <w:marBottom w:val="225"/>
                  <w:divBdr>
                    <w:top w:val="none" w:sz="0" w:space="0" w:color="auto"/>
                    <w:left w:val="none" w:sz="0" w:space="0" w:color="auto"/>
                    <w:bottom w:val="none" w:sz="0" w:space="0" w:color="auto"/>
                    <w:right w:val="none" w:sz="0" w:space="0" w:color="auto"/>
                  </w:divBdr>
                  <w:divsChild>
                    <w:div w:id="215244026">
                      <w:marLeft w:val="0"/>
                      <w:marRight w:val="0"/>
                      <w:marTop w:val="240"/>
                      <w:marBottom w:val="240"/>
                      <w:divBdr>
                        <w:top w:val="none" w:sz="0" w:space="0" w:color="auto"/>
                        <w:left w:val="none" w:sz="0" w:space="0" w:color="auto"/>
                        <w:bottom w:val="none" w:sz="0" w:space="0" w:color="auto"/>
                        <w:right w:val="none" w:sz="0" w:space="0" w:color="auto"/>
                      </w:divBdr>
                      <w:divsChild>
                        <w:div w:id="1660311081">
                          <w:marLeft w:val="0"/>
                          <w:marRight w:val="0"/>
                          <w:marTop w:val="0"/>
                          <w:marBottom w:val="0"/>
                          <w:divBdr>
                            <w:top w:val="none" w:sz="0" w:space="0" w:color="auto"/>
                            <w:left w:val="none" w:sz="0" w:space="0" w:color="auto"/>
                            <w:bottom w:val="none" w:sz="0" w:space="0" w:color="auto"/>
                            <w:right w:val="none" w:sz="0" w:space="0" w:color="auto"/>
                          </w:divBdr>
                          <w:divsChild>
                            <w:div w:id="595022886">
                              <w:marLeft w:val="0"/>
                              <w:marRight w:val="0"/>
                              <w:marTop w:val="240"/>
                              <w:marBottom w:val="0"/>
                              <w:divBdr>
                                <w:top w:val="none" w:sz="0" w:space="0" w:color="auto"/>
                                <w:left w:val="none" w:sz="0" w:space="0" w:color="auto"/>
                                <w:bottom w:val="none" w:sz="0" w:space="0" w:color="auto"/>
                                <w:right w:val="none" w:sz="0" w:space="0" w:color="auto"/>
                              </w:divBdr>
                            </w:div>
                            <w:div w:id="905914045">
                              <w:marLeft w:val="0"/>
                              <w:marRight w:val="0"/>
                              <w:marTop w:val="120"/>
                              <w:marBottom w:val="0"/>
                              <w:divBdr>
                                <w:top w:val="none" w:sz="0" w:space="0" w:color="auto"/>
                                <w:left w:val="none" w:sz="0" w:space="0" w:color="auto"/>
                                <w:bottom w:val="none" w:sz="0" w:space="0" w:color="auto"/>
                                <w:right w:val="none" w:sz="0" w:space="0" w:color="auto"/>
                              </w:divBdr>
                            </w:div>
                          </w:divsChild>
                        </w:div>
                        <w:div w:id="208197364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205346">
      <w:bodyDiv w:val="1"/>
      <w:marLeft w:val="0"/>
      <w:marRight w:val="0"/>
      <w:marTop w:val="0"/>
      <w:marBottom w:val="0"/>
      <w:divBdr>
        <w:top w:val="none" w:sz="0" w:space="0" w:color="auto"/>
        <w:left w:val="none" w:sz="0" w:space="0" w:color="auto"/>
        <w:bottom w:val="none" w:sz="0" w:space="0" w:color="auto"/>
        <w:right w:val="none" w:sz="0" w:space="0" w:color="auto"/>
      </w:divBdr>
    </w:div>
    <w:div w:id="1629891778">
      <w:bodyDiv w:val="1"/>
      <w:marLeft w:val="0"/>
      <w:marRight w:val="0"/>
      <w:marTop w:val="0"/>
      <w:marBottom w:val="0"/>
      <w:divBdr>
        <w:top w:val="none" w:sz="0" w:space="0" w:color="auto"/>
        <w:left w:val="none" w:sz="0" w:space="0" w:color="auto"/>
        <w:bottom w:val="none" w:sz="0" w:space="0" w:color="auto"/>
        <w:right w:val="none" w:sz="0" w:space="0" w:color="auto"/>
      </w:divBdr>
    </w:div>
    <w:div w:id="1634795664">
      <w:bodyDiv w:val="1"/>
      <w:marLeft w:val="0"/>
      <w:marRight w:val="0"/>
      <w:marTop w:val="0"/>
      <w:marBottom w:val="0"/>
      <w:divBdr>
        <w:top w:val="none" w:sz="0" w:space="0" w:color="auto"/>
        <w:left w:val="none" w:sz="0" w:space="0" w:color="auto"/>
        <w:bottom w:val="none" w:sz="0" w:space="0" w:color="auto"/>
        <w:right w:val="none" w:sz="0" w:space="0" w:color="auto"/>
      </w:divBdr>
    </w:div>
    <w:div w:id="1644193223">
      <w:bodyDiv w:val="1"/>
      <w:marLeft w:val="0"/>
      <w:marRight w:val="0"/>
      <w:marTop w:val="0"/>
      <w:marBottom w:val="0"/>
      <w:divBdr>
        <w:top w:val="none" w:sz="0" w:space="0" w:color="auto"/>
        <w:left w:val="none" w:sz="0" w:space="0" w:color="auto"/>
        <w:bottom w:val="none" w:sz="0" w:space="0" w:color="auto"/>
        <w:right w:val="none" w:sz="0" w:space="0" w:color="auto"/>
      </w:divBdr>
    </w:div>
    <w:div w:id="1646005579">
      <w:bodyDiv w:val="1"/>
      <w:marLeft w:val="0"/>
      <w:marRight w:val="0"/>
      <w:marTop w:val="0"/>
      <w:marBottom w:val="0"/>
      <w:divBdr>
        <w:top w:val="none" w:sz="0" w:space="0" w:color="auto"/>
        <w:left w:val="none" w:sz="0" w:space="0" w:color="auto"/>
        <w:bottom w:val="none" w:sz="0" w:space="0" w:color="auto"/>
        <w:right w:val="none" w:sz="0" w:space="0" w:color="auto"/>
      </w:divBdr>
    </w:div>
    <w:div w:id="1651716879">
      <w:bodyDiv w:val="1"/>
      <w:marLeft w:val="0"/>
      <w:marRight w:val="0"/>
      <w:marTop w:val="0"/>
      <w:marBottom w:val="0"/>
      <w:divBdr>
        <w:top w:val="none" w:sz="0" w:space="0" w:color="auto"/>
        <w:left w:val="none" w:sz="0" w:space="0" w:color="auto"/>
        <w:bottom w:val="none" w:sz="0" w:space="0" w:color="auto"/>
        <w:right w:val="none" w:sz="0" w:space="0" w:color="auto"/>
      </w:divBdr>
      <w:divsChild>
        <w:div w:id="600339663">
          <w:marLeft w:val="0"/>
          <w:marRight w:val="0"/>
          <w:marTop w:val="0"/>
          <w:marBottom w:val="0"/>
          <w:divBdr>
            <w:top w:val="none" w:sz="0" w:space="0" w:color="auto"/>
            <w:left w:val="none" w:sz="0" w:space="0" w:color="auto"/>
            <w:bottom w:val="none" w:sz="0" w:space="0" w:color="auto"/>
            <w:right w:val="none" w:sz="0" w:space="0" w:color="auto"/>
          </w:divBdr>
        </w:div>
      </w:divsChild>
    </w:div>
    <w:div w:id="1656761232">
      <w:bodyDiv w:val="1"/>
      <w:marLeft w:val="0"/>
      <w:marRight w:val="0"/>
      <w:marTop w:val="0"/>
      <w:marBottom w:val="0"/>
      <w:divBdr>
        <w:top w:val="none" w:sz="0" w:space="0" w:color="auto"/>
        <w:left w:val="none" w:sz="0" w:space="0" w:color="auto"/>
        <w:bottom w:val="none" w:sz="0" w:space="0" w:color="auto"/>
        <w:right w:val="none" w:sz="0" w:space="0" w:color="auto"/>
      </w:divBdr>
    </w:div>
    <w:div w:id="1658411934">
      <w:bodyDiv w:val="1"/>
      <w:marLeft w:val="0"/>
      <w:marRight w:val="0"/>
      <w:marTop w:val="0"/>
      <w:marBottom w:val="0"/>
      <w:divBdr>
        <w:top w:val="none" w:sz="0" w:space="0" w:color="auto"/>
        <w:left w:val="none" w:sz="0" w:space="0" w:color="auto"/>
        <w:bottom w:val="none" w:sz="0" w:space="0" w:color="auto"/>
        <w:right w:val="none" w:sz="0" w:space="0" w:color="auto"/>
      </w:divBdr>
    </w:div>
    <w:div w:id="1658414918">
      <w:bodyDiv w:val="1"/>
      <w:marLeft w:val="0"/>
      <w:marRight w:val="0"/>
      <w:marTop w:val="0"/>
      <w:marBottom w:val="0"/>
      <w:divBdr>
        <w:top w:val="none" w:sz="0" w:space="0" w:color="auto"/>
        <w:left w:val="none" w:sz="0" w:space="0" w:color="auto"/>
        <w:bottom w:val="none" w:sz="0" w:space="0" w:color="auto"/>
        <w:right w:val="none" w:sz="0" w:space="0" w:color="auto"/>
      </w:divBdr>
    </w:div>
    <w:div w:id="1664580309">
      <w:bodyDiv w:val="1"/>
      <w:marLeft w:val="0"/>
      <w:marRight w:val="0"/>
      <w:marTop w:val="0"/>
      <w:marBottom w:val="0"/>
      <w:divBdr>
        <w:top w:val="none" w:sz="0" w:space="0" w:color="auto"/>
        <w:left w:val="none" w:sz="0" w:space="0" w:color="auto"/>
        <w:bottom w:val="none" w:sz="0" w:space="0" w:color="auto"/>
        <w:right w:val="none" w:sz="0" w:space="0" w:color="auto"/>
      </w:divBdr>
    </w:div>
    <w:div w:id="1669287929">
      <w:bodyDiv w:val="1"/>
      <w:marLeft w:val="0"/>
      <w:marRight w:val="0"/>
      <w:marTop w:val="0"/>
      <w:marBottom w:val="0"/>
      <w:divBdr>
        <w:top w:val="none" w:sz="0" w:space="0" w:color="auto"/>
        <w:left w:val="none" w:sz="0" w:space="0" w:color="auto"/>
        <w:bottom w:val="none" w:sz="0" w:space="0" w:color="auto"/>
        <w:right w:val="none" w:sz="0" w:space="0" w:color="auto"/>
      </w:divBdr>
    </w:div>
    <w:div w:id="1678266011">
      <w:bodyDiv w:val="1"/>
      <w:marLeft w:val="0"/>
      <w:marRight w:val="0"/>
      <w:marTop w:val="0"/>
      <w:marBottom w:val="0"/>
      <w:divBdr>
        <w:top w:val="none" w:sz="0" w:space="0" w:color="auto"/>
        <w:left w:val="none" w:sz="0" w:space="0" w:color="auto"/>
        <w:bottom w:val="none" w:sz="0" w:space="0" w:color="auto"/>
        <w:right w:val="none" w:sz="0" w:space="0" w:color="auto"/>
      </w:divBdr>
    </w:div>
    <w:div w:id="1717703421">
      <w:bodyDiv w:val="1"/>
      <w:marLeft w:val="0"/>
      <w:marRight w:val="0"/>
      <w:marTop w:val="0"/>
      <w:marBottom w:val="0"/>
      <w:divBdr>
        <w:top w:val="none" w:sz="0" w:space="0" w:color="auto"/>
        <w:left w:val="none" w:sz="0" w:space="0" w:color="auto"/>
        <w:bottom w:val="none" w:sz="0" w:space="0" w:color="auto"/>
        <w:right w:val="none" w:sz="0" w:space="0" w:color="auto"/>
      </w:divBdr>
    </w:div>
    <w:div w:id="1746293304">
      <w:bodyDiv w:val="1"/>
      <w:marLeft w:val="0"/>
      <w:marRight w:val="0"/>
      <w:marTop w:val="0"/>
      <w:marBottom w:val="0"/>
      <w:divBdr>
        <w:top w:val="none" w:sz="0" w:space="0" w:color="auto"/>
        <w:left w:val="none" w:sz="0" w:space="0" w:color="auto"/>
        <w:bottom w:val="none" w:sz="0" w:space="0" w:color="auto"/>
        <w:right w:val="none" w:sz="0" w:space="0" w:color="auto"/>
      </w:divBdr>
    </w:div>
    <w:div w:id="1774009572">
      <w:bodyDiv w:val="1"/>
      <w:marLeft w:val="0"/>
      <w:marRight w:val="0"/>
      <w:marTop w:val="0"/>
      <w:marBottom w:val="0"/>
      <w:divBdr>
        <w:top w:val="none" w:sz="0" w:space="0" w:color="auto"/>
        <w:left w:val="none" w:sz="0" w:space="0" w:color="auto"/>
        <w:bottom w:val="none" w:sz="0" w:space="0" w:color="auto"/>
        <w:right w:val="none" w:sz="0" w:space="0" w:color="auto"/>
      </w:divBdr>
    </w:div>
    <w:div w:id="1774664659">
      <w:bodyDiv w:val="1"/>
      <w:marLeft w:val="0"/>
      <w:marRight w:val="0"/>
      <w:marTop w:val="0"/>
      <w:marBottom w:val="0"/>
      <w:divBdr>
        <w:top w:val="none" w:sz="0" w:space="0" w:color="auto"/>
        <w:left w:val="none" w:sz="0" w:space="0" w:color="auto"/>
        <w:bottom w:val="none" w:sz="0" w:space="0" w:color="auto"/>
        <w:right w:val="none" w:sz="0" w:space="0" w:color="auto"/>
      </w:divBdr>
    </w:div>
    <w:div w:id="1776943519">
      <w:bodyDiv w:val="1"/>
      <w:marLeft w:val="0"/>
      <w:marRight w:val="0"/>
      <w:marTop w:val="0"/>
      <w:marBottom w:val="0"/>
      <w:divBdr>
        <w:top w:val="none" w:sz="0" w:space="0" w:color="auto"/>
        <w:left w:val="none" w:sz="0" w:space="0" w:color="auto"/>
        <w:bottom w:val="none" w:sz="0" w:space="0" w:color="auto"/>
        <w:right w:val="none" w:sz="0" w:space="0" w:color="auto"/>
      </w:divBdr>
    </w:div>
    <w:div w:id="1777291827">
      <w:bodyDiv w:val="1"/>
      <w:marLeft w:val="0"/>
      <w:marRight w:val="0"/>
      <w:marTop w:val="0"/>
      <w:marBottom w:val="0"/>
      <w:divBdr>
        <w:top w:val="none" w:sz="0" w:space="0" w:color="auto"/>
        <w:left w:val="none" w:sz="0" w:space="0" w:color="auto"/>
        <w:bottom w:val="none" w:sz="0" w:space="0" w:color="auto"/>
        <w:right w:val="none" w:sz="0" w:space="0" w:color="auto"/>
      </w:divBdr>
    </w:div>
    <w:div w:id="1781144713">
      <w:bodyDiv w:val="1"/>
      <w:marLeft w:val="0"/>
      <w:marRight w:val="0"/>
      <w:marTop w:val="0"/>
      <w:marBottom w:val="0"/>
      <w:divBdr>
        <w:top w:val="none" w:sz="0" w:space="0" w:color="auto"/>
        <w:left w:val="none" w:sz="0" w:space="0" w:color="auto"/>
        <w:bottom w:val="none" w:sz="0" w:space="0" w:color="auto"/>
        <w:right w:val="none" w:sz="0" w:space="0" w:color="auto"/>
      </w:divBdr>
    </w:div>
    <w:div w:id="1831022773">
      <w:bodyDiv w:val="1"/>
      <w:marLeft w:val="0"/>
      <w:marRight w:val="0"/>
      <w:marTop w:val="0"/>
      <w:marBottom w:val="0"/>
      <w:divBdr>
        <w:top w:val="none" w:sz="0" w:space="0" w:color="auto"/>
        <w:left w:val="none" w:sz="0" w:space="0" w:color="auto"/>
        <w:bottom w:val="none" w:sz="0" w:space="0" w:color="auto"/>
        <w:right w:val="none" w:sz="0" w:space="0" w:color="auto"/>
      </w:divBdr>
    </w:div>
    <w:div w:id="1847743812">
      <w:bodyDiv w:val="1"/>
      <w:marLeft w:val="0"/>
      <w:marRight w:val="0"/>
      <w:marTop w:val="0"/>
      <w:marBottom w:val="0"/>
      <w:divBdr>
        <w:top w:val="none" w:sz="0" w:space="0" w:color="auto"/>
        <w:left w:val="none" w:sz="0" w:space="0" w:color="auto"/>
        <w:bottom w:val="none" w:sz="0" w:space="0" w:color="auto"/>
        <w:right w:val="none" w:sz="0" w:space="0" w:color="auto"/>
      </w:divBdr>
    </w:div>
    <w:div w:id="1853642300">
      <w:bodyDiv w:val="1"/>
      <w:marLeft w:val="0"/>
      <w:marRight w:val="0"/>
      <w:marTop w:val="0"/>
      <w:marBottom w:val="0"/>
      <w:divBdr>
        <w:top w:val="none" w:sz="0" w:space="0" w:color="auto"/>
        <w:left w:val="none" w:sz="0" w:space="0" w:color="auto"/>
        <w:bottom w:val="none" w:sz="0" w:space="0" w:color="auto"/>
        <w:right w:val="none" w:sz="0" w:space="0" w:color="auto"/>
      </w:divBdr>
    </w:div>
    <w:div w:id="1855800654">
      <w:bodyDiv w:val="1"/>
      <w:marLeft w:val="0"/>
      <w:marRight w:val="0"/>
      <w:marTop w:val="0"/>
      <w:marBottom w:val="0"/>
      <w:divBdr>
        <w:top w:val="none" w:sz="0" w:space="0" w:color="auto"/>
        <w:left w:val="none" w:sz="0" w:space="0" w:color="auto"/>
        <w:bottom w:val="none" w:sz="0" w:space="0" w:color="auto"/>
        <w:right w:val="none" w:sz="0" w:space="0" w:color="auto"/>
      </w:divBdr>
    </w:div>
    <w:div w:id="1873565394">
      <w:bodyDiv w:val="1"/>
      <w:marLeft w:val="0"/>
      <w:marRight w:val="0"/>
      <w:marTop w:val="0"/>
      <w:marBottom w:val="0"/>
      <w:divBdr>
        <w:top w:val="none" w:sz="0" w:space="0" w:color="auto"/>
        <w:left w:val="none" w:sz="0" w:space="0" w:color="auto"/>
        <w:bottom w:val="none" w:sz="0" w:space="0" w:color="auto"/>
        <w:right w:val="none" w:sz="0" w:space="0" w:color="auto"/>
      </w:divBdr>
    </w:div>
    <w:div w:id="1904292041">
      <w:bodyDiv w:val="1"/>
      <w:marLeft w:val="0"/>
      <w:marRight w:val="0"/>
      <w:marTop w:val="0"/>
      <w:marBottom w:val="0"/>
      <w:divBdr>
        <w:top w:val="none" w:sz="0" w:space="0" w:color="auto"/>
        <w:left w:val="none" w:sz="0" w:space="0" w:color="auto"/>
        <w:bottom w:val="none" w:sz="0" w:space="0" w:color="auto"/>
        <w:right w:val="none" w:sz="0" w:space="0" w:color="auto"/>
      </w:divBdr>
    </w:div>
    <w:div w:id="1908416829">
      <w:bodyDiv w:val="1"/>
      <w:marLeft w:val="0"/>
      <w:marRight w:val="0"/>
      <w:marTop w:val="0"/>
      <w:marBottom w:val="0"/>
      <w:divBdr>
        <w:top w:val="none" w:sz="0" w:space="0" w:color="auto"/>
        <w:left w:val="none" w:sz="0" w:space="0" w:color="auto"/>
        <w:bottom w:val="none" w:sz="0" w:space="0" w:color="auto"/>
        <w:right w:val="none" w:sz="0" w:space="0" w:color="auto"/>
      </w:divBdr>
    </w:div>
    <w:div w:id="1911234984">
      <w:bodyDiv w:val="1"/>
      <w:marLeft w:val="0"/>
      <w:marRight w:val="0"/>
      <w:marTop w:val="0"/>
      <w:marBottom w:val="0"/>
      <w:divBdr>
        <w:top w:val="none" w:sz="0" w:space="0" w:color="auto"/>
        <w:left w:val="none" w:sz="0" w:space="0" w:color="auto"/>
        <w:bottom w:val="none" w:sz="0" w:space="0" w:color="auto"/>
        <w:right w:val="none" w:sz="0" w:space="0" w:color="auto"/>
      </w:divBdr>
    </w:div>
    <w:div w:id="1915503248">
      <w:bodyDiv w:val="1"/>
      <w:marLeft w:val="0"/>
      <w:marRight w:val="0"/>
      <w:marTop w:val="0"/>
      <w:marBottom w:val="0"/>
      <w:divBdr>
        <w:top w:val="none" w:sz="0" w:space="0" w:color="auto"/>
        <w:left w:val="none" w:sz="0" w:space="0" w:color="auto"/>
        <w:bottom w:val="none" w:sz="0" w:space="0" w:color="auto"/>
        <w:right w:val="none" w:sz="0" w:space="0" w:color="auto"/>
      </w:divBdr>
      <w:divsChild>
        <w:div w:id="384765329">
          <w:marLeft w:val="0"/>
          <w:marRight w:val="0"/>
          <w:marTop w:val="0"/>
          <w:marBottom w:val="0"/>
          <w:divBdr>
            <w:top w:val="none" w:sz="0" w:space="0" w:color="auto"/>
            <w:left w:val="none" w:sz="0" w:space="0" w:color="auto"/>
            <w:bottom w:val="none" w:sz="0" w:space="0" w:color="auto"/>
            <w:right w:val="none" w:sz="0" w:space="0" w:color="auto"/>
          </w:divBdr>
          <w:divsChild>
            <w:div w:id="636447889">
              <w:marLeft w:val="0"/>
              <w:marRight w:val="0"/>
              <w:marTop w:val="0"/>
              <w:marBottom w:val="0"/>
              <w:divBdr>
                <w:top w:val="none" w:sz="0" w:space="0" w:color="auto"/>
                <w:left w:val="none" w:sz="0" w:space="0" w:color="auto"/>
                <w:bottom w:val="none" w:sz="0" w:space="0" w:color="auto"/>
                <w:right w:val="none" w:sz="0" w:space="0" w:color="auto"/>
              </w:divBdr>
              <w:divsChild>
                <w:div w:id="1520511904">
                  <w:marLeft w:val="0"/>
                  <w:marRight w:val="0"/>
                  <w:marTop w:val="0"/>
                  <w:marBottom w:val="0"/>
                  <w:divBdr>
                    <w:top w:val="none" w:sz="0" w:space="0" w:color="auto"/>
                    <w:left w:val="none" w:sz="0" w:space="0" w:color="auto"/>
                    <w:bottom w:val="none" w:sz="0" w:space="0" w:color="auto"/>
                    <w:right w:val="none" w:sz="0" w:space="0" w:color="auto"/>
                  </w:divBdr>
                  <w:divsChild>
                    <w:div w:id="1307737186">
                      <w:marLeft w:val="0"/>
                      <w:marRight w:val="0"/>
                      <w:marTop w:val="0"/>
                      <w:marBottom w:val="0"/>
                      <w:divBdr>
                        <w:top w:val="none" w:sz="0" w:space="0" w:color="auto"/>
                        <w:left w:val="none" w:sz="0" w:space="0" w:color="auto"/>
                        <w:bottom w:val="none" w:sz="0" w:space="0" w:color="auto"/>
                        <w:right w:val="none" w:sz="0" w:space="0" w:color="auto"/>
                      </w:divBdr>
                    </w:div>
                    <w:div w:id="192441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4642">
          <w:marLeft w:val="0"/>
          <w:marRight w:val="0"/>
          <w:marTop w:val="75"/>
          <w:marBottom w:val="75"/>
          <w:divBdr>
            <w:top w:val="none" w:sz="0" w:space="0" w:color="auto"/>
            <w:left w:val="none" w:sz="0" w:space="0" w:color="auto"/>
            <w:bottom w:val="none" w:sz="0" w:space="0" w:color="auto"/>
            <w:right w:val="none" w:sz="0" w:space="0" w:color="auto"/>
          </w:divBdr>
        </w:div>
      </w:divsChild>
    </w:div>
    <w:div w:id="1924677997">
      <w:bodyDiv w:val="1"/>
      <w:marLeft w:val="0"/>
      <w:marRight w:val="0"/>
      <w:marTop w:val="0"/>
      <w:marBottom w:val="0"/>
      <w:divBdr>
        <w:top w:val="none" w:sz="0" w:space="0" w:color="auto"/>
        <w:left w:val="none" w:sz="0" w:space="0" w:color="auto"/>
        <w:bottom w:val="none" w:sz="0" w:space="0" w:color="auto"/>
        <w:right w:val="none" w:sz="0" w:space="0" w:color="auto"/>
      </w:divBdr>
    </w:div>
    <w:div w:id="1934850449">
      <w:bodyDiv w:val="1"/>
      <w:marLeft w:val="0"/>
      <w:marRight w:val="0"/>
      <w:marTop w:val="0"/>
      <w:marBottom w:val="0"/>
      <w:divBdr>
        <w:top w:val="none" w:sz="0" w:space="0" w:color="auto"/>
        <w:left w:val="none" w:sz="0" w:space="0" w:color="auto"/>
        <w:bottom w:val="none" w:sz="0" w:space="0" w:color="auto"/>
        <w:right w:val="none" w:sz="0" w:space="0" w:color="auto"/>
      </w:divBdr>
    </w:div>
    <w:div w:id="1935894695">
      <w:bodyDiv w:val="1"/>
      <w:marLeft w:val="0"/>
      <w:marRight w:val="0"/>
      <w:marTop w:val="0"/>
      <w:marBottom w:val="0"/>
      <w:divBdr>
        <w:top w:val="none" w:sz="0" w:space="0" w:color="auto"/>
        <w:left w:val="none" w:sz="0" w:space="0" w:color="auto"/>
        <w:bottom w:val="none" w:sz="0" w:space="0" w:color="auto"/>
        <w:right w:val="none" w:sz="0" w:space="0" w:color="auto"/>
      </w:divBdr>
    </w:div>
    <w:div w:id="1944917884">
      <w:bodyDiv w:val="1"/>
      <w:marLeft w:val="0"/>
      <w:marRight w:val="0"/>
      <w:marTop w:val="0"/>
      <w:marBottom w:val="0"/>
      <w:divBdr>
        <w:top w:val="none" w:sz="0" w:space="0" w:color="auto"/>
        <w:left w:val="none" w:sz="0" w:space="0" w:color="auto"/>
        <w:bottom w:val="none" w:sz="0" w:space="0" w:color="auto"/>
        <w:right w:val="none" w:sz="0" w:space="0" w:color="auto"/>
      </w:divBdr>
    </w:div>
    <w:div w:id="1964731784">
      <w:bodyDiv w:val="1"/>
      <w:marLeft w:val="0"/>
      <w:marRight w:val="0"/>
      <w:marTop w:val="0"/>
      <w:marBottom w:val="0"/>
      <w:divBdr>
        <w:top w:val="none" w:sz="0" w:space="0" w:color="auto"/>
        <w:left w:val="none" w:sz="0" w:space="0" w:color="auto"/>
        <w:bottom w:val="none" w:sz="0" w:space="0" w:color="auto"/>
        <w:right w:val="none" w:sz="0" w:space="0" w:color="auto"/>
      </w:divBdr>
    </w:div>
    <w:div w:id="1967419533">
      <w:bodyDiv w:val="1"/>
      <w:marLeft w:val="0"/>
      <w:marRight w:val="0"/>
      <w:marTop w:val="0"/>
      <w:marBottom w:val="0"/>
      <w:divBdr>
        <w:top w:val="none" w:sz="0" w:space="0" w:color="auto"/>
        <w:left w:val="none" w:sz="0" w:space="0" w:color="auto"/>
        <w:bottom w:val="none" w:sz="0" w:space="0" w:color="auto"/>
        <w:right w:val="none" w:sz="0" w:space="0" w:color="auto"/>
      </w:divBdr>
    </w:div>
    <w:div w:id="1968192709">
      <w:bodyDiv w:val="1"/>
      <w:marLeft w:val="0"/>
      <w:marRight w:val="0"/>
      <w:marTop w:val="0"/>
      <w:marBottom w:val="0"/>
      <w:divBdr>
        <w:top w:val="none" w:sz="0" w:space="0" w:color="auto"/>
        <w:left w:val="none" w:sz="0" w:space="0" w:color="auto"/>
        <w:bottom w:val="none" w:sz="0" w:space="0" w:color="auto"/>
        <w:right w:val="none" w:sz="0" w:space="0" w:color="auto"/>
      </w:divBdr>
    </w:div>
    <w:div w:id="1975596166">
      <w:bodyDiv w:val="1"/>
      <w:marLeft w:val="0"/>
      <w:marRight w:val="0"/>
      <w:marTop w:val="0"/>
      <w:marBottom w:val="0"/>
      <w:divBdr>
        <w:top w:val="none" w:sz="0" w:space="0" w:color="auto"/>
        <w:left w:val="none" w:sz="0" w:space="0" w:color="auto"/>
        <w:bottom w:val="none" w:sz="0" w:space="0" w:color="auto"/>
        <w:right w:val="none" w:sz="0" w:space="0" w:color="auto"/>
      </w:divBdr>
    </w:div>
    <w:div w:id="1979875081">
      <w:bodyDiv w:val="1"/>
      <w:marLeft w:val="0"/>
      <w:marRight w:val="0"/>
      <w:marTop w:val="0"/>
      <w:marBottom w:val="0"/>
      <w:divBdr>
        <w:top w:val="none" w:sz="0" w:space="0" w:color="auto"/>
        <w:left w:val="none" w:sz="0" w:space="0" w:color="auto"/>
        <w:bottom w:val="none" w:sz="0" w:space="0" w:color="auto"/>
        <w:right w:val="none" w:sz="0" w:space="0" w:color="auto"/>
      </w:divBdr>
      <w:divsChild>
        <w:div w:id="1556501940">
          <w:marLeft w:val="0"/>
          <w:marRight w:val="0"/>
          <w:marTop w:val="0"/>
          <w:marBottom w:val="120"/>
          <w:divBdr>
            <w:top w:val="none" w:sz="0" w:space="0" w:color="auto"/>
            <w:left w:val="none" w:sz="0" w:space="0" w:color="auto"/>
            <w:bottom w:val="single" w:sz="4" w:space="3" w:color="DDDDDD"/>
            <w:right w:val="none" w:sz="0" w:space="0" w:color="auto"/>
          </w:divBdr>
        </w:div>
        <w:div w:id="1405949693">
          <w:marLeft w:val="0"/>
          <w:marRight w:val="0"/>
          <w:marTop w:val="0"/>
          <w:marBottom w:val="0"/>
          <w:divBdr>
            <w:top w:val="none" w:sz="0" w:space="0" w:color="auto"/>
            <w:left w:val="none" w:sz="0" w:space="0" w:color="auto"/>
            <w:bottom w:val="none" w:sz="0" w:space="0" w:color="auto"/>
            <w:right w:val="none" w:sz="0" w:space="0" w:color="auto"/>
          </w:divBdr>
          <w:divsChild>
            <w:div w:id="192676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63212">
      <w:bodyDiv w:val="1"/>
      <w:marLeft w:val="0"/>
      <w:marRight w:val="0"/>
      <w:marTop w:val="0"/>
      <w:marBottom w:val="0"/>
      <w:divBdr>
        <w:top w:val="none" w:sz="0" w:space="0" w:color="auto"/>
        <w:left w:val="none" w:sz="0" w:space="0" w:color="auto"/>
        <w:bottom w:val="none" w:sz="0" w:space="0" w:color="auto"/>
        <w:right w:val="none" w:sz="0" w:space="0" w:color="auto"/>
      </w:divBdr>
    </w:div>
    <w:div w:id="2024428295">
      <w:bodyDiv w:val="1"/>
      <w:marLeft w:val="0"/>
      <w:marRight w:val="0"/>
      <w:marTop w:val="0"/>
      <w:marBottom w:val="0"/>
      <w:divBdr>
        <w:top w:val="none" w:sz="0" w:space="0" w:color="auto"/>
        <w:left w:val="none" w:sz="0" w:space="0" w:color="auto"/>
        <w:bottom w:val="none" w:sz="0" w:space="0" w:color="auto"/>
        <w:right w:val="none" w:sz="0" w:space="0" w:color="auto"/>
      </w:divBdr>
    </w:div>
    <w:div w:id="2027055145">
      <w:bodyDiv w:val="1"/>
      <w:marLeft w:val="0"/>
      <w:marRight w:val="0"/>
      <w:marTop w:val="0"/>
      <w:marBottom w:val="0"/>
      <w:divBdr>
        <w:top w:val="none" w:sz="0" w:space="0" w:color="auto"/>
        <w:left w:val="none" w:sz="0" w:space="0" w:color="auto"/>
        <w:bottom w:val="none" w:sz="0" w:space="0" w:color="auto"/>
        <w:right w:val="none" w:sz="0" w:space="0" w:color="auto"/>
      </w:divBdr>
    </w:div>
    <w:div w:id="2047369546">
      <w:bodyDiv w:val="1"/>
      <w:marLeft w:val="0"/>
      <w:marRight w:val="0"/>
      <w:marTop w:val="0"/>
      <w:marBottom w:val="0"/>
      <w:divBdr>
        <w:top w:val="none" w:sz="0" w:space="0" w:color="auto"/>
        <w:left w:val="none" w:sz="0" w:space="0" w:color="auto"/>
        <w:bottom w:val="none" w:sz="0" w:space="0" w:color="auto"/>
        <w:right w:val="none" w:sz="0" w:space="0" w:color="auto"/>
      </w:divBdr>
    </w:div>
    <w:div w:id="2050884193">
      <w:bodyDiv w:val="1"/>
      <w:marLeft w:val="0"/>
      <w:marRight w:val="0"/>
      <w:marTop w:val="0"/>
      <w:marBottom w:val="0"/>
      <w:divBdr>
        <w:top w:val="none" w:sz="0" w:space="0" w:color="auto"/>
        <w:left w:val="none" w:sz="0" w:space="0" w:color="auto"/>
        <w:bottom w:val="none" w:sz="0" w:space="0" w:color="auto"/>
        <w:right w:val="none" w:sz="0" w:space="0" w:color="auto"/>
      </w:divBdr>
    </w:div>
    <w:div w:id="2070834942">
      <w:bodyDiv w:val="1"/>
      <w:marLeft w:val="0"/>
      <w:marRight w:val="0"/>
      <w:marTop w:val="0"/>
      <w:marBottom w:val="0"/>
      <w:divBdr>
        <w:top w:val="none" w:sz="0" w:space="0" w:color="auto"/>
        <w:left w:val="none" w:sz="0" w:space="0" w:color="auto"/>
        <w:bottom w:val="none" w:sz="0" w:space="0" w:color="auto"/>
        <w:right w:val="none" w:sz="0" w:space="0" w:color="auto"/>
      </w:divBdr>
    </w:div>
    <w:div w:id="2073697592">
      <w:bodyDiv w:val="1"/>
      <w:marLeft w:val="0"/>
      <w:marRight w:val="0"/>
      <w:marTop w:val="0"/>
      <w:marBottom w:val="0"/>
      <w:divBdr>
        <w:top w:val="none" w:sz="0" w:space="0" w:color="auto"/>
        <w:left w:val="none" w:sz="0" w:space="0" w:color="auto"/>
        <w:bottom w:val="none" w:sz="0" w:space="0" w:color="auto"/>
        <w:right w:val="none" w:sz="0" w:space="0" w:color="auto"/>
      </w:divBdr>
    </w:div>
    <w:div w:id="2081445267">
      <w:bodyDiv w:val="1"/>
      <w:marLeft w:val="0"/>
      <w:marRight w:val="0"/>
      <w:marTop w:val="0"/>
      <w:marBottom w:val="0"/>
      <w:divBdr>
        <w:top w:val="none" w:sz="0" w:space="0" w:color="auto"/>
        <w:left w:val="none" w:sz="0" w:space="0" w:color="auto"/>
        <w:bottom w:val="none" w:sz="0" w:space="0" w:color="auto"/>
        <w:right w:val="none" w:sz="0" w:space="0" w:color="auto"/>
      </w:divBdr>
    </w:div>
    <w:div w:id="2091076086">
      <w:bodyDiv w:val="1"/>
      <w:marLeft w:val="0"/>
      <w:marRight w:val="0"/>
      <w:marTop w:val="0"/>
      <w:marBottom w:val="0"/>
      <w:divBdr>
        <w:top w:val="none" w:sz="0" w:space="0" w:color="auto"/>
        <w:left w:val="none" w:sz="0" w:space="0" w:color="auto"/>
        <w:bottom w:val="none" w:sz="0" w:space="0" w:color="auto"/>
        <w:right w:val="none" w:sz="0" w:space="0" w:color="auto"/>
      </w:divBdr>
    </w:div>
    <w:div w:id="2104758746">
      <w:bodyDiv w:val="1"/>
      <w:marLeft w:val="0"/>
      <w:marRight w:val="0"/>
      <w:marTop w:val="0"/>
      <w:marBottom w:val="0"/>
      <w:divBdr>
        <w:top w:val="none" w:sz="0" w:space="0" w:color="auto"/>
        <w:left w:val="none" w:sz="0" w:space="0" w:color="auto"/>
        <w:bottom w:val="none" w:sz="0" w:space="0" w:color="auto"/>
        <w:right w:val="none" w:sz="0" w:space="0" w:color="auto"/>
      </w:divBdr>
    </w:div>
    <w:div w:id="2126532274">
      <w:bodyDiv w:val="1"/>
      <w:marLeft w:val="0"/>
      <w:marRight w:val="0"/>
      <w:marTop w:val="0"/>
      <w:marBottom w:val="0"/>
      <w:divBdr>
        <w:top w:val="none" w:sz="0" w:space="0" w:color="auto"/>
        <w:left w:val="none" w:sz="0" w:space="0" w:color="auto"/>
        <w:bottom w:val="none" w:sz="0" w:space="0" w:color="auto"/>
        <w:right w:val="none" w:sz="0" w:space="0" w:color="auto"/>
      </w:divBdr>
      <w:divsChild>
        <w:div w:id="400103808">
          <w:marLeft w:val="0"/>
          <w:marRight w:val="0"/>
          <w:marTop w:val="0"/>
          <w:marBottom w:val="300"/>
          <w:divBdr>
            <w:top w:val="none" w:sz="0" w:space="0" w:color="auto"/>
            <w:left w:val="none" w:sz="0" w:space="0" w:color="auto"/>
            <w:bottom w:val="none" w:sz="0" w:space="0" w:color="auto"/>
            <w:right w:val="none" w:sz="0" w:space="0" w:color="auto"/>
          </w:divBdr>
        </w:div>
        <w:div w:id="1590263008">
          <w:marLeft w:val="0"/>
          <w:marRight w:val="0"/>
          <w:marTop w:val="75"/>
          <w:marBottom w:val="75"/>
          <w:divBdr>
            <w:top w:val="none" w:sz="0" w:space="0" w:color="auto"/>
            <w:left w:val="none" w:sz="0" w:space="0" w:color="auto"/>
            <w:bottom w:val="none" w:sz="0" w:space="0" w:color="auto"/>
            <w:right w:val="none" w:sz="0" w:space="0" w:color="auto"/>
          </w:divBdr>
        </w:div>
        <w:div w:id="1757247500">
          <w:marLeft w:val="0"/>
          <w:marRight w:val="0"/>
          <w:marTop w:val="0"/>
          <w:marBottom w:val="0"/>
          <w:divBdr>
            <w:top w:val="none" w:sz="0" w:space="0" w:color="auto"/>
            <w:left w:val="none" w:sz="0" w:space="0" w:color="auto"/>
            <w:bottom w:val="none" w:sz="0" w:space="0" w:color="auto"/>
            <w:right w:val="none" w:sz="0" w:space="0" w:color="auto"/>
          </w:divBdr>
          <w:divsChild>
            <w:div w:id="1174685644">
              <w:marLeft w:val="0"/>
              <w:marRight w:val="0"/>
              <w:marTop w:val="0"/>
              <w:marBottom w:val="0"/>
              <w:divBdr>
                <w:top w:val="none" w:sz="0" w:space="0" w:color="auto"/>
                <w:left w:val="none" w:sz="0" w:space="0" w:color="auto"/>
                <w:bottom w:val="none" w:sz="0" w:space="0" w:color="auto"/>
                <w:right w:val="none" w:sz="0" w:space="0" w:color="auto"/>
              </w:divBdr>
              <w:divsChild>
                <w:div w:id="1205756213">
                  <w:marLeft w:val="0"/>
                  <w:marRight w:val="0"/>
                  <w:marTop w:val="0"/>
                  <w:marBottom w:val="0"/>
                  <w:divBdr>
                    <w:top w:val="none" w:sz="0" w:space="0" w:color="auto"/>
                    <w:left w:val="none" w:sz="0" w:space="0" w:color="auto"/>
                    <w:bottom w:val="none" w:sz="0" w:space="0" w:color="auto"/>
                    <w:right w:val="none" w:sz="0" w:space="0" w:color="auto"/>
                  </w:divBdr>
                  <w:divsChild>
                    <w:div w:id="551497833">
                      <w:marLeft w:val="0"/>
                      <w:marRight w:val="0"/>
                      <w:marTop w:val="0"/>
                      <w:marBottom w:val="0"/>
                      <w:divBdr>
                        <w:top w:val="none" w:sz="0" w:space="0" w:color="auto"/>
                        <w:left w:val="none" w:sz="0" w:space="0" w:color="auto"/>
                        <w:bottom w:val="none" w:sz="0" w:space="0" w:color="auto"/>
                        <w:right w:val="none" w:sz="0" w:space="0" w:color="auto"/>
                      </w:divBdr>
                    </w:div>
                    <w:div w:id="147491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055643">
      <w:bodyDiv w:val="1"/>
      <w:marLeft w:val="0"/>
      <w:marRight w:val="0"/>
      <w:marTop w:val="0"/>
      <w:marBottom w:val="0"/>
      <w:divBdr>
        <w:top w:val="none" w:sz="0" w:space="0" w:color="auto"/>
        <w:left w:val="none" w:sz="0" w:space="0" w:color="auto"/>
        <w:bottom w:val="none" w:sz="0" w:space="0" w:color="auto"/>
        <w:right w:val="none" w:sz="0" w:space="0" w:color="auto"/>
      </w:divBdr>
    </w:div>
    <w:div w:id="2147308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AOTDC02\Shared\Media%20Relations\Weekly%20Brief\bblaine@tourism.az.gov" TargetMode="External"/><Relationship Id="rId13" Type="http://schemas.openxmlformats.org/officeDocument/2006/relationships/hyperlink" Target="http://courtyard.marriott.com/bistro" TargetMode="External"/><Relationship Id="rId18" Type="http://schemas.openxmlformats.org/officeDocument/2006/relationships/hyperlink" Target="https://www.thephoenician.com/mowryandcotton/" TargetMode="External"/><Relationship Id="rId26" Type="http://schemas.openxmlformats.org/officeDocument/2006/relationships/hyperlink" Target="https://www.grandcanyonwest.com/zip-line.htm" TargetMode="External"/><Relationship Id="rId39" Type="http://schemas.openxmlformats.org/officeDocument/2006/relationships/hyperlink" Target="http://www.youtube.com/user/ArizonaTourism"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https://www.fh.az.gov/" TargetMode="External"/><Relationship Id="rId42" Type="http://schemas.openxmlformats.org/officeDocument/2006/relationships/hyperlink" Target="http://www.visitarizona.com/planning/local-word"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arriott.com/hotels/maps/travel/phxxt-courtyard-phoenix-downtown/" TargetMode="External"/><Relationship Id="rId17" Type="http://schemas.openxmlformats.org/officeDocument/2006/relationships/hyperlink" Target="https://www.thephoenician.com/" TargetMode="External"/><Relationship Id="rId25" Type="http://schemas.openxmlformats.org/officeDocument/2006/relationships/hyperlink" Target="https://www.grandcanyonwest.com/zip-line.htm" TargetMode="External"/><Relationship Id="rId33" Type="http://schemas.openxmlformats.org/officeDocument/2006/relationships/image" Target="media/image9.jpeg"/><Relationship Id="rId38" Type="http://schemas.openxmlformats.org/officeDocument/2006/relationships/image" Target="media/image12.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sedonamuseum.org/" TargetMode="External"/><Relationship Id="rId29" Type="http://schemas.openxmlformats.org/officeDocument/2006/relationships/hyperlink" Target="https://topgolf.com/us/tucson/" TargetMode="External"/><Relationship Id="rId41" Type="http://schemas.openxmlformats.org/officeDocument/2006/relationships/hyperlink" Target="http://www.visitarizona.com/visitors-gui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ighspiritedcupcakes.com/" TargetMode="External"/><Relationship Id="rId24" Type="http://schemas.openxmlformats.org/officeDocument/2006/relationships/hyperlink" Target="https://www.talkingstickarizona.com/" TargetMode="External"/><Relationship Id="rId32" Type="http://schemas.openxmlformats.org/officeDocument/2006/relationships/hyperlink" Target="https://www.flagstaff.az.gov/1541/Flagstaff-Airport" TargetMode="External"/><Relationship Id="rId37" Type="http://schemas.openxmlformats.org/officeDocument/2006/relationships/image" Target="media/image11.png"/><Relationship Id="rId40" Type="http://schemas.openxmlformats.org/officeDocument/2006/relationships/hyperlink" Target="http://newsroom.visitarizona.com/"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s://www.greatwolf.com/arizona/gift-cards" TargetMode="External"/><Relationship Id="rId28" Type="http://schemas.openxmlformats.org/officeDocument/2006/relationships/image" Target="media/image6.jpeg"/><Relationship Id="rId36" Type="http://schemas.openxmlformats.org/officeDocument/2006/relationships/image" Target="media/image10.jpeg"/><Relationship Id="rId10" Type="http://schemas.openxmlformats.org/officeDocument/2006/relationships/hyperlink" Target="mailto:mmagnusson@tourism.az.gov" TargetMode="External"/><Relationship Id="rId19" Type="http://schemas.openxmlformats.org/officeDocument/2006/relationships/image" Target="media/image3.jpeg"/><Relationship Id="rId31" Type="http://schemas.openxmlformats.org/officeDocument/2006/relationships/image" Target="media/image8.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todd@tourism.az.gov" TargetMode="External"/><Relationship Id="rId14" Type="http://schemas.openxmlformats.org/officeDocument/2006/relationships/hyperlink" Target="https://bitterandtwistedaz.com/" TargetMode="External"/><Relationship Id="rId22" Type="http://schemas.openxmlformats.org/officeDocument/2006/relationships/hyperlink" Target="https://www.greatwolf.com/" TargetMode="External"/><Relationship Id="rId27" Type="http://schemas.openxmlformats.org/officeDocument/2006/relationships/image" Target="media/image5.jpeg"/><Relationship Id="rId30" Type="http://schemas.openxmlformats.org/officeDocument/2006/relationships/image" Target="media/image7.jpeg"/><Relationship Id="rId35" Type="http://schemas.openxmlformats.org/officeDocument/2006/relationships/hyperlink" Target="http://www.darksky.org/" TargetMode="External"/><Relationship Id="rId43" Type="http://schemas.openxmlformats.org/officeDocument/2006/relationships/header" Target="header1.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CD623-EFFF-439D-880E-24B9E3784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5</Pages>
  <Words>1427</Words>
  <Characters>8137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mmagnusson</dc:creator>
  <cp:lastModifiedBy>Joanna Tejeda</cp:lastModifiedBy>
  <cp:revision>37</cp:revision>
  <cp:lastPrinted>2018-02-07T21:59:00Z</cp:lastPrinted>
  <dcterms:created xsi:type="dcterms:W3CDTF">2018-01-31T16:49:00Z</dcterms:created>
  <dcterms:modified xsi:type="dcterms:W3CDTF">2018-02-08T21:27:00Z</dcterms:modified>
</cp:coreProperties>
</file>