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91C" w:rsidRDefault="008A391C" w:rsidP="00F45EF5">
      <w:pPr>
        <w:jc w:val="center"/>
        <w:rPr>
          <w:b/>
          <w:sz w:val="32"/>
          <w:szCs w:val="32"/>
        </w:rPr>
      </w:pPr>
      <w:r>
        <w:rPr>
          <w:b/>
          <w:sz w:val="32"/>
          <w:szCs w:val="32"/>
        </w:rPr>
        <w:t xml:space="preserve">A Brief Update of News </w:t>
      </w:r>
      <w:proofErr w:type="gramStart"/>
      <w:r w:rsidR="007138D9">
        <w:rPr>
          <w:b/>
          <w:sz w:val="32"/>
          <w:szCs w:val="32"/>
        </w:rPr>
        <w:t>A</w:t>
      </w:r>
      <w:r>
        <w:rPr>
          <w:b/>
          <w:sz w:val="32"/>
          <w:szCs w:val="32"/>
        </w:rPr>
        <w:t>round</w:t>
      </w:r>
      <w:proofErr w:type="gramEnd"/>
      <w:r>
        <w:rPr>
          <w:b/>
          <w:sz w:val="32"/>
          <w:szCs w:val="32"/>
        </w:rPr>
        <w:t xml:space="preserve"> Arizona</w:t>
      </w:r>
    </w:p>
    <w:p w:rsidR="00FE2A5D" w:rsidRDefault="003324C9" w:rsidP="00F45EF5">
      <w:pPr>
        <w:jc w:val="center"/>
        <w:rPr>
          <w:b/>
          <w:sz w:val="32"/>
          <w:szCs w:val="32"/>
        </w:rPr>
      </w:pPr>
      <w:r>
        <w:rPr>
          <w:b/>
          <w:sz w:val="32"/>
          <w:szCs w:val="32"/>
        </w:rPr>
        <w:t>May</w:t>
      </w:r>
      <w:r w:rsidR="009222F9" w:rsidRPr="009222F9">
        <w:rPr>
          <w:b/>
          <w:sz w:val="32"/>
          <w:szCs w:val="32"/>
        </w:rPr>
        <w:t xml:space="preserve"> </w:t>
      </w:r>
      <w:r w:rsidR="008F1593">
        <w:rPr>
          <w:b/>
          <w:sz w:val="32"/>
          <w:szCs w:val="32"/>
        </w:rPr>
        <w:t>201</w:t>
      </w:r>
      <w:r w:rsidR="00813896">
        <w:rPr>
          <w:b/>
          <w:sz w:val="32"/>
          <w:szCs w:val="32"/>
        </w:rPr>
        <w:t>8</w:t>
      </w:r>
    </w:p>
    <w:p w:rsidR="00C4612E" w:rsidRDefault="003E34EB" w:rsidP="0056370B">
      <w:pPr>
        <w:pStyle w:val="NoSpacing"/>
      </w:pPr>
      <w:r>
        <w:t xml:space="preserve">The </w:t>
      </w:r>
      <w:r w:rsidRPr="00DE5A10">
        <w:rPr>
          <w:b/>
        </w:rPr>
        <w:t>Arizona Office of Tourism</w:t>
      </w:r>
      <w:r>
        <w:t xml:space="preserve"> is pleased to provide this</w:t>
      </w:r>
      <w:r w:rsidR="009222F9">
        <w:t xml:space="preserve"> monthly </w:t>
      </w:r>
      <w:r w:rsidR="002B10F6">
        <w:t xml:space="preserve">update </w:t>
      </w:r>
      <w:r w:rsidR="009222F9">
        <w:t xml:space="preserve">of new and noteworthy </w:t>
      </w:r>
      <w:r w:rsidR="002B10F6">
        <w:t>items</w:t>
      </w:r>
      <w:r w:rsidR="00FD3C74">
        <w:t xml:space="preserve"> regarding</w:t>
      </w:r>
      <w:r w:rsidR="00A93712">
        <w:t xml:space="preserve"> Arizona’s tourism industry</w:t>
      </w:r>
      <w:r w:rsidR="009222F9">
        <w:t xml:space="preserve">. For more information, contact </w:t>
      </w:r>
      <w:r w:rsidR="002046C1">
        <w:t xml:space="preserve">Becky Blaine at </w:t>
      </w:r>
      <w:hyperlink r:id="rId8" w:history="1">
        <w:r w:rsidR="002046C1" w:rsidRPr="00AD1313">
          <w:rPr>
            <w:rStyle w:val="Hyperlink"/>
          </w:rPr>
          <w:t>bblaine@tourism.az.gov</w:t>
        </w:r>
      </w:hyperlink>
      <w:r w:rsidR="00A97732">
        <w:t xml:space="preserve">, </w:t>
      </w:r>
      <w:r w:rsidR="002046C1">
        <w:t xml:space="preserve">Kim Todd at </w:t>
      </w:r>
      <w:hyperlink r:id="rId9" w:history="1">
        <w:r w:rsidR="002046C1" w:rsidRPr="00170624">
          <w:rPr>
            <w:rStyle w:val="Hyperlink"/>
          </w:rPr>
          <w:t>ktodd@tourism.az.gov</w:t>
        </w:r>
      </w:hyperlink>
      <w:r w:rsidR="002046C1">
        <w:t xml:space="preserve"> or </w:t>
      </w:r>
      <w:r>
        <w:t xml:space="preserve">Marjorie Magnusson at </w:t>
      </w:r>
      <w:hyperlink r:id="rId10" w:history="1">
        <w:r w:rsidRPr="008B1CBE">
          <w:rPr>
            <w:rStyle w:val="Hyperlink"/>
          </w:rPr>
          <w:t>mmagnusson@tourism.az.gov</w:t>
        </w:r>
      </w:hyperlink>
      <w:r w:rsidR="00DE5A10">
        <w:t>.</w:t>
      </w:r>
    </w:p>
    <w:p w:rsidR="0070683F" w:rsidRDefault="0070683F" w:rsidP="0056370B">
      <w:pPr>
        <w:pStyle w:val="NoSpacing"/>
      </w:pPr>
    </w:p>
    <w:p w:rsidR="00BC478D" w:rsidRPr="00BC478D" w:rsidRDefault="00BC478D" w:rsidP="00633584">
      <w:pPr>
        <w:spacing w:after="0" w:line="240" w:lineRule="auto"/>
        <w:rPr>
          <w:b/>
          <w:bCs/>
          <w:color w:val="000000"/>
        </w:rPr>
      </w:pPr>
    </w:p>
    <w:p w:rsidR="009A7527" w:rsidRDefault="009A7527" w:rsidP="00DA656F">
      <w:pPr>
        <w:spacing w:after="0" w:line="240" w:lineRule="auto"/>
        <w:rPr>
          <w:b/>
          <w:bCs/>
          <w:color w:val="000000"/>
          <w:sz w:val="32"/>
          <w:szCs w:val="28"/>
          <w:u w:val="single"/>
        </w:rPr>
      </w:pPr>
    </w:p>
    <w:p w:rsidR="00492B0D" w:rsidRDefault="00DA656F" w:rsidP="00633584">
      <w:pPr>
        <w:spacing w:after="0" w:line="240" w:lineRule="auto"/>
        <w:rPr>
          <w:b/>
          <w:bCs/>
          <w:color w:val="000000"/>
          <w:sz w:val="32"/>
          <w:szCs w:val="28"/>
          <w:u w:val="single"/>
        </w:rPr>
      </w:pPr>
      <w:r>
        <w:rPr>
          <w:b/>
          <w:bCs/>
          <w:color w:val="000000"/>
          <w:sz w:val="32"/>
          <w:szCs w:val="28"/>
          <w:u w:val="single"/>
        </w:rPr>
        <w:t>Hotel News</w:t>
      </w:r>
    </w:p>
    <w:p w:rsidR="00F267CE" w:rsidRDefault="00F267CE" w:rsidP="00633584">
      <w:pPr>
        <w:spacing w:after="0" w:line="240" w:lineRule="auto"/>
        <w:rPr>
          <w:b/>
          <w:bCs/>
          <w:color w:val="000000"/>
          <w:sz w:val="32"/>
          <w:szCs w:val="28"/>
          <w:u w:val="single"/>
        </w:rPr>
      </w:pPr>
    </w:p>
    <w:p w:rsidR="00492B0D" w:rsidRPr="00F267CE" w:rsidRDefault="00F267CE" w:rsidP="00727AB9">
      <w:pPr>
        <w:spacing w:after="0"/>
        <w:rPr>
          <w:b/>
          <w:bCs/>
          <w:color w:val="000000"/>
        </w:rPr>
      </w:pPr>
      <w:r w:rsidRPr="00F267CE">
        <w:rPr>
          <w:b/>
          <w:bCs/>
          <w:color w:val="000000"/>
        </w:rPr>
        <w:t>CIVANA Caref</w:t>
      </w:r>
      <w:r>
        <w:rPr>
          <w:b/>
          <w:bCs/>
          <w:color w:val="000000"/>
        </w:rPr>
        <w:t xml:space="preserve">ree Now Open </w:t>
      </w:r>
      <w:r w:rsidRPr="00F267CE">
        <w:rPr>
          <w:b/>
          <w:bCs/>
          <w:color w:val="000000"/>
        </w:rPr>
        <w:t xml:space="preserve"> </w:t>
      </w:r>
    </w:p>
    <w:p w:rsidR="006C5B29" w:rsidRPr="006C5B29" w:rsidRDefault="00205692" w:rsidP="00727AB9">
      <w:pPr>
        <w:spacing w:after="0"/>
        <w:rPr>
          <w:bCs/>
          <w:color w:val="000000"/>
        </w:rPr>
      </w:pPr>
      <w:hyperlink r:id="rId11" w:history="1">
        <w:r w:rsidR="00492B0D" w:rsidRPr="000472BD">
          <w:rPr>
            <w:rStyle w:val="Hyperlink"/>
            <w:bCs/>
          </w:rPr>
          <w:t>CIVANA Care</w:t>
        </w:r>
        <w:r w:rsidR="002B6643" w:rsidRPr="000472BD">
          <w:rPr>
            <w:rStyle w:val="Hyperlink"/>
            <w:bCs/>
          </w:rPr>
          <w:t>free</w:t>
        </w:r>
      </w:hyperlink>
      <w:r w:rsidR="002B6643">
        <w:rPr>
          <w:bCs/>
          <w:color w:val="000000"/>
        </w:rPr>
        <w:t xml:space="preserve"> made its debut </w:t>
      </w:r>
      <w:r w:rsidR="00492B0D" w:rsidRPr="00492B0D">
        <w:rPr>
          <w:bCs/>
          <w:color w:val="000000"/>
        </w:rPr>
        <w:t>as the first sustainable wellness resort to open in Greater Phoenix</w:t>
      </w:r>
      <w:r w:rsidR="006C5B29">
        <w:rPr>
          <w:bCs/>
          <w:color w:val="000000"/>
        </w:rPr>
        <w:t xml:space="preserve">. </w:t>
      </w:r>
      <w:r w:rsidR="00492B0D" w:rsidRPr="00492B0D">
        <w:rPr>
          <w:bCs/>
          <w:color w:val="000000"/>
        </w:rPr>
        <w:t xml:space="preserve">Grounded in its principles of sustainability, attainability and possibility, the forty million-dollar acquisition </w:t>
      </w:r>
      <w:r w:rsidR="002158F9">
        <w:rPr>
          <w:bCs/>
          <w:color w:val="000000"/>
        </w:rPr>
        <w:t>incorporates</w:t>
      </w:r>
      <w:r w:rsidR="00492B0D" w:rsidRPr="00492B0D">
        <w:rPr>
          <w:bCs/>
          <w:color w:val="000000"/>
        </w:rPr>
        <w:t xml:space="preserve"> a natural design palette and materials, while improving energy efficiency and the introduction of solar energy in its new spa building.</w:t>
      </w:r>
      <w:r w:rsidR="002B6643">
        <w:rPr>
          <w:bCs/>
          <w:color w:val="000000"/>
        </w:rPr>
        <w:t xml:space="preserve"> </w:t>
      </w:r>
      <w:r w:rsidR="002B6643" w:rsidRPr="002B6643">
        <w:rPr>
          <w:bCs/>
          <w:color w:val="000000"/>
        </w:rPr>
        <w:t>CIVANA focuses on four pillars – Healthy Cuisine, Movement, Healing Arts/S</w:t>
      </w:r>
      <w:r w:rsidR="006C5B29">
        <w:rPr>
          <w:bCs/>
          <w:color w:val="000000"/>
        </w:rPr>
        <w:t xml:space="preserve">pa and Discovery &amp; Enrichment. </w:t>
      </w:r>
      <w:r w:rsidR="002B6643" w:rsidRPr="002B6643">
        <w:rPr>
          <w:bCs/>
          <w:color w:val="000000"/>
        </w:rPr>
        <w:t>Only months after its acquisition, CIVANA Carefree has undergone a multi-million dollar renovation of its public spaces, 184 rooms, dining outlets, and the conversion of meeting spaces into state of the art</w:t>
      </w:r>
      <w:r w:rsidR="002158F9">
        <w:rPr>
          <w:bCs/>
          <w:color w:val="000000"/>
        </w:rPr>
        <w:t xml:space="preserve"> fitness, yoga </w:t>
      </w:r>
      <w:r w:rsidR="00F42200">
        <w:rPr>
          <w:bCs/>
          <w:color w:val="000000"/>
        </w:rPr>
        <w:t>and enrichment studios.</w:t>
      </w:r>
      <w:r w:rsidR="002B6643" w:rsidRPr="002B6643">
        <w:rPr>
          <w:bCs/>
          <w:color w:val="000000"/>
        </w:rPr>
        <w:t xml:space="preserve"> </w:t>
      </w:r>
      <w:r w:rsidR="006C5B29" w:rsidRPr="006C5B29">
        <w:rPr>
          <w:bCs/>
          <w:color w:val="000000"/>
        </w:rPr>
        <w:t>In addition to the worl</w:t>
      </w:r>
      <w:r w:rsidR="002158F9">
        <w:rPr>
          <w:bCs/>
          <w:color w:val="000000"/>
        </w:rPr>
        <w:t xml:space="preserve">d class programming  </w:t>
      </w:r>
      <w:r w:rsidR="006C5B29" w:rsidRPr="006C5B29">
        <w:rPr>
          <w:bCs/>
          <w:color w:val="000000"/>
        </w:rPr>
        <w:t>CIVANA Carefree</w:t>
      </w:r>
      <w:r w:rsidR="002158F9">
        <w:rPr>
          <w:bCs/>
          <w:color w:val="000000"/>
        </w:rPr>
        <w:t xml:space="preserve"> offers</w:t>
      </w:r>
      <w:r w:rsidR="006C5B29" w:rsidRPr="006C5B29">
        <w:rPr>
          <w:bCs/>
          <w:color w:val="000000"/>
        </w:rPr>
        <w:t>, the area of Carefree and Cave Creek provides a number of opportunities for sightseeing, biking, hiking, horseback riding, go</w:t>
      </w:r>
      <w:r w:rsidR="002158F9">
        <w:rPr>
          <w:bCs/>
          <w:color w:val="000000"/>
        </w:rPr>
        <w:t>ld mining and even bull-riding.</w:t>
      </w:r>
      <w:r w:rsidR="006C5B29" w:rsidRPr="006C5B29">
        <w:rPr>
          <w:bCs/>
          <w:color w:val="000000"/>
        </w:rPr>
        <w:t xml:space="preserve"> Bicycles are available for a complimentary 4 hour rental.</w:t>
      </w:r>
      <w:r w:rsidR="006C5B29">
        <w:rPr>
          <w:bCs/>
          <w:color w:val="000000"/>
        </w:rPr>
        <w:t xml:space="preserve"> </w:t>
      </w:r>
      <w:r w:rsidR="006C5B29" w:rsidRPr="006C5B29">
        <w:rPr>
          <w:bCs/>
          <w:color w:val="000000"/>
        </w:rPr>
        <w:t xml:space="preserve">Nestled in the high </w:t>
      </w:r>
      <w:proofErr w:type="spellStart"/>
      <w:r w:rsidR="006C5B29" w:rsidRPr="006C5B29">
        <w:rPr>
          <w:bCs/>
          <w:color w:val="000000"/>
        </w:rPr>
        <w:t>Sonoran</w:t>
      </w:r>
      <w:proofErr w:type="spellEnd"/>
      <w:r w:rsidR="006C5B29" w:rsidRPr="006C5B29">
        <w:rPr>
          <w:bCs/>
          <w:color w:val="000000"/>
        </w:rPr>
        <w:t xml:space="preserve"> Desert, adjacent to North Scottsdale, Carefree is located approximately 36 miles northeast of downtown Phoenix and 23 miles north of downtown Scottsdale. It is approximately 17 miles west of Bartlett Lake, one of the main draws to the Tonto National Forest, and approximately two miles east of the community of Cave Creek.</w:t>
      </w:r>
    </w:p>
    <w:p w:rsidR="002B6643" w:rsidRPr="002B6643" w:rsidRDefault="002B6643" w:rsidP="002B6643">
      <w:pPr>
        <w:spacing w:after="0" w:line="240" w:lineRule="auto"/>
        <w:rPr>
          <w:bCs/>
          <w:color w:val="000000"/>
        </w:rPr>
      </w:pPr>
    </w:p>
    <w:p w:rsidR="00492B0D" w:rsidRPr="00492B0D" w:rsidRDefault="002158F9" w:rsidP="002158F9">
      <w:pPr>
        <w:spacing w:after="0"/>
        <w:jc w:val="center"/>
        <w:rPr>
          <w:bCs/>
          <w:color w:val="000000"/>
        </w:rPr>
      </w:pPr>
      <w:r>
        <w:rPr>
          <w:b/>
          <w:bCs/>
          <w:noProof/>
          <w:color w:val="000000"/>
          <w:sz w:val="32"/>
          <w:szCs w:val="28"/>
          <w:u w:val="single"/>
        </w:rPr>
        <w:drawing>
          <wp:inline distT="0" distB="0" distL="0" distR="0">
            <wp:extent cx="2266950" cy="1417319"/>
            <wp:effectExtent l="19050" t="0" r="0" b="0"/>
            <wp:docPr id="4" name="Picture 0" descr="CIVANA 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ANA Render 1.jpg"/>
                    <pic:cNvPicPr/>
                  </pic:nvPicPr>
                  <pic:blipFill>
                    <a:blip r:embed="rId12" cstate="print"/>
                    <a:stretch>
                      <a:fillRect/>
                    </a:stretch>
                  </pic:blipFill>
                  <pic:spPr>
                    <a:xfrm>
                      <a:off x="0" y="0"/>
                      <a:ext cx="2267291" cy="1417532"/>
                    </a:xfrm>
                    <a:prstGeom prst="rect">
                      <a:avLst/>
                    </a:prstGeom>
                  </pic:spPr>
                </pic:pic>
              </a:graphicData>
            </a:graphic>
          </wp:inline>
        </w:drawing>
      </w:r>
      <w:r>
        <w:rPr>
          <w:bCs/>
          <w:noProof/>
          <w:color w:val="000000"/>
        </w:rPr>
        <w:drawing>
          <wp:inline distT="0" distB="0" distL="0" distR="0">
            <wp:extent cx="2238375" cy="1414463"/>
            <wp:effectExtent l="19050" t="0" r="0" b="0"/>
            <wp:docPr id="5" name="Picture 4" descr="CIVANA Rend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ANA Render 4.jpg"/>
                    <pic:cNvPicPr/>
                  </pic:nvPicPr>
                  <pic:blipFill>
                    <a:blip r:embed="rId13" cstate="print"/>
                    <a:stretch>
                      <a:fillRect/>
                    </a:stretch>
                  </pic:blipFill>
                  <pic:spPr>
                    <a:xfrm>
                      <a:off x="0" y="0"/>
                      <a:ext cx="2242302" cy="1416945"/>
                    </a:xfrm>
                    <a:prstGeom prst="rect">
                      <a:avLst/>
                    </a:prstGeom>
                  </pic:spPr>
                </pic:pic>
              </a:graphicData>
            </a:graphic>
          </wp:inline>
        </w:drawing>
      </w:r>
    </w:p>
    <w:p w:rsidR="002158F9" w:rsidRDefault="002158F9" w:rsidP="002158F9">
      <w:pPr>
        <w:spacing w:after="0"/>
        <w:jc w:val="center"/>
        <w:rPr>
          <w:bCs/>
          <w:color w:val="000000"/>
          <w:sz w:val="18"/>
          <w:szCs w:val="18"/>
        </w:rPr>
      </w:pPr>
      <w:r>
        <w:rPr>
          <w:bCs/>
          <w:color w:val="000000"/>
          <w:sz w:val="18"/>
          <w:szCs w:val="18"/>
        </w:rPr>
        <w:t xml:space="preserve">CIVANA Carefree </w:t>
      </w:r>
    </w:p>
    <w:p w:rsidR="00B32438" w:rsidRPr="002158F9" w:rsidRDefault="002158F9" w:rsidP="002158F9">
      <w:pPr>
        <w:spacing w:after="0"/>
        <w:rPr>
          <w:bCs/>
          <w:color w:val="000000"/>
          <w:sz w:val="18"/>
          <w:szCs w:val="18"/>
        </w:rPr>
      </w:pPr>
      <w:r w:rsidRPr="002158F9">
        <w:rPr>
          <w:b/>
          <w:bCs/>
          <w:color w:val="000000"/>
        </w:rPr>
        <w:lastRenderedPageBreak/>
        <w:t>New</w:t>
      </w:r>
      <w:r>
        <w:rPr>
          <w:bCs/>
          <w:color w:val="000000"/>
          <w:sz w:val="18"/>
          <w:szCs w:val="18"/>
        </w:rPr>
        <w:t xml:space="preserve"> </w:t>
      </w:r>
      <w:proofErr w:type="spellStart"/>
      <w:r w:rsidR="00B32438" w:rsidRPr="00B32438">
        <w:rPr>
          <w:b/>
          <w:bCs/>
          <w:color w:val="000000"/>
        </w:rPr>
        <w:t>GreenTree</w:t>
      </w:r>
      <w:proofErr w:type="spellEnd"/>
      <w:r w:rsidR="00B32438" w:rsidRPr="00B32438">
        <w:rPr>
          <w:b/>
          <w:bCs/>
          <w:color w:val="000000"/>
        </w:rPr>
        <w:t xml:space="preserve"> Inn Opened in Pinetop</w:t>
      </w:r>
    </w:p>
    <w:p w:rsidR="00F267CE" w:rsidRPr="002158F9" w:rsidRDefault="00205692" w:rsidP="00727AB9">
      <w:pPr>
        <w:spacing w:after="0"/>
        <w:rPr>
          <w:rFonts w:cstheme="minorHAnsi"/>
          <w:bCs/>
          <w:color w:val="000000"/>
        </w:rPr>
      </w:pPr>
      <w:hyperlink r:id="rId14" w:history="1">
        <w:proofErr w:type="spellStart"/>
        <w:r w:rsidR="00F267CE" w:rsidRPr="002158F9">
          <w:rPr>
            <w:rStyle w:val="Hyperlink"/>
            <w:rFonts w:cstheme="minorHAnsi"/>
            <w:bCs/>
          </w:rPr>
          <w:t>GreenTree</w:t>
        </w:r>
        <w:proofErr w:type="spellEnd"/>
        <w:r w:rsidR="00F267CE" w:rsidRPr="002158F9">
          <w:rPr>
            <w:rStyle w:val="Hyperlink"/>
            <w:rFonts w:cstheme="minorHAnsi"/>
            <w:bCs/>
          </w:rPr>
          <w:t xml:space="preserve"> Hospitality Group, Inc.</w:t>
        </w:r>
      </w:hyperlink>
      <w:r w:rsidR="00F267CE" w:rsidRPr="002158F9">
        <w:rPr>
          <w:rFonts w:cstheme="minorHAnsi"/>
          <w:bCs/>
          <w:color w:val="000000"/>
        </w:rPr>
        <w:t xml:space="preserve"> is pleased to announce the opening of its ninth </w:t>
      </w:r>
      <w:proofErr w:type="spellStart"/>
      <w:r w:rsidR="00F267CE" w:rsidRPr="002158F9">
        <w:rPr>
          <w:rFonts w:cstheme="minorHAnsi"/>
          <w:bCs/>
          <w:color w:val="000000"/>
        </w:rPr>
        <w:t>GreenTree</w:t>
      </w:r>
      <w:proofErr w:type="spellEnd"/>
      <w:r w:rsidR="00F267CE" w:rsidRPr="002158F9">
        <w:rPr>
          <w:rFonts w:cstheme="minorHAnsi"/>
          <w:bCs/>
          <w:color w:val="000000"/>
        </w:rPr>
        <w:t xml:space="preserve"> Inn U.S. location, and seventh branded property in Arizona. The</w:t>
      </w:r>
      <w:r w:rsidR="002158F9">
        <w:rPr>
          <w:rFonts w:cstheme="minorHAnsi"/>
          <w:bCs/>
          <w:color w:val="000000"/>
        </w:rPr>
        <w:t xml:space="preserve"> newest </w:t>
      </w:r>
      <w:hyperlink r:id="rId15" w:history="1">
        <w:r w:rsidR="002158F9" w:rsidRPr="002158F9">
          <w:rPr>
            <w:rStyle w:val="Hyperlink"/>
            <w:rFonts w:cstheme="minorHAnsi"/>
            <w:bCs/>
          </w:rPr>
          <w:t>GreenTree Inn &amp; Suites</w:t>
        </w:r>
      </w:hyperlink>
      <w:r w:rsidR="002158F9">
        <w:rPr>
          <w:rFonts w:cstheme="minorHAnsi"/>
          <w:bCs/>
          <w:color w:val="000000"/>
        </w:rPr>
        <w:t xml:space="preserve"> h</w:t>
      </w:r>
      <w:r w:rsidR="002158F9" w:rsidRPr="002158F9">
        <w:rPr>
          <w:rFonts w:cstheme="minorHAnsi"/>
          <w:bCs/>
          <w:color w:val="000000"/>
        </w:rPr>
        <w:t>otel</w:t>
      </w:r>
      <w:r w:rsidR="00A96E91">
        <w:rPr>
          <w:rFonts w:cstheme="minorHAnsi"/>
          <w:bCs/>
          <w:color w:val="000000"/>
        </w:rPr>
        <w:t xml:space="preserve"> opened its doors in early April </w:t>
      </w:r>
      <w:r w:rsidR="00F267CE" w:rsidRPr="002158F9">
        <w:rPr>
          <w:rFonts w:cstheme="minorHAnsi"/>
          <w:bCs/>
          <w:color w:val="000000"/>
        </w:rPr>
        <w:t>2018 in Pinetop, Arizona (formerly</w:t>
      </w:r>
      <w:r w:rsidR="00F42200">
        <w:rPr>
          <w:rFonts w:cstheme="minorHAnsi"/>
          <w:bCs/>
          <w:color w:val="000000"/>
        </w:rPr>
        <w:t xml:space="preserve"> Holiday Inn Express Pinetop). </w:t>
      </w:r>
      <w:r w:rsidR="00F267CE" w:rsidRPr="002158F9">
        <w:rPr>
          <w:rFonts w:cstheme="minorHAnsi"/>
          <w:bCs/>
          <w:color w:val="000000"/>
        </w:rPr>
        <w:t xml:space="preserve">The 73-room property </w:t>
      </w:r>
      <w:r w:rsidR="005A6F6E">
        <w:rPr>
          <w:rFonts w:cstheme="minorHAnsi"/>
          <w:bCs/>
          <w:color w:val="000000"/>
        </w:rPr>
        <w:t>includes</w:t>
      </w:r>
      <w:r w:rsidR="00F267CE" w:rsidRPr="002158F9">
        <w:rPr>
          <w:rFonts w:cstheme="minorHAnsi"/>
          <w:bCs/>
          <w:color w:val="000000"/>
        </w:rPr>
        <w:t xml:space="preserve"> free high-speed Wi-Fi, a daily hot breakfast buffet, welcoming lob</w:t>
      </w:r>
      <w:r w:rsidR="005A6F6E">
        <w:rPr>
          <w:rFonts w:cstheme="minorHAnsi"/>
          <w:bCs/>
          <w:color w:val="000000"/>
        </w:rPr>
        <w:t xml:space="preserve">by with business center as well as </w:t>
      </w:r>
      <w:r w:rsidR="00F267CE" w:rsidRPr="002158F9">
        <w:rPr>
          <w:rFonts w:cstheme="minorHAnsi"/>
          <w:bCs/>
          <w:color w:val="000000"/>
        </w:rPr>
        <w:t>an indoor pool, spa and sauna and a well-eq</w:t>
      </w:r>
      <w:r w:rsidR="00A96E91">
        <w:rPr>
          <w:rFonts w:cstheme="minorHAnsi"/>
          <w:bCs/>
          <w:color w:val="000000"/>
        </w:rPr>
        <w:t xml:space="preserve">uipped fitness center. </w:t>
      </w:r>
      <w:r w:rsidR="005A6F6E">
        <w:rPr>
          <w:rFonts w:cstheme="minorHAnsi"/>
          <w:bCs/>
          <w:color w:val="000000"/>
        </w:rPr>
        <w:t>L</w:t>
      </w:r>
      <w:r w:rsidR="00A96E91">
        <w:rPr>
          <w:rFonts w:cstheme="minorHAnsi"/>
          <w:bCs/>
          <w:color w:val="000000"/>
        </w:rPr>
        <w:t xml:space="preserve">arge </w:t>
      </w:r>
      <w:r w:rsidR="00F267CE" w:rsidRPr="002158F9">
        <w:rPr>
          <w:rFonts w:cstheme="minorHAnsi"/>
          <w:bCs/>
          <w:color w:val="000000"/>
        </w:rPr>
        <w:t xml:space="preserve">family and business-friendly rooms focus on sustainable practices, including eco-friendly </w:t>
      </w:r>
      <w:proofErr w:type="spellStart"/>
      <w:r w:rsidR="00F267CE" w:rsidRPr="002158F9">
        <w:rPr>
          <w:rFonts w:cstheme="minorHAnsi"/>
          <w:bCs/>
          <w:color w:val="000000"/>
        </w:rPr>
        <w:t>Keurig</w:t>
      </w:r>
      <w:proofErr w:type="spellEnd"/>
      <w:r w:rsidR="00F267CE" w:rsidRPr="002158F9">
        <w:rPr>
          <w:rFonts w:cstheme="minorHAnsi"/>
          <w:bCs/>
          <w:color w:val="000000"/>
        </w:rPr>
        <w:t xml:space="preserve"> coffee pods, soap dispensers and LED light</w:t>
      </w:r>
      <w:r w:rsidR="00A96E91">
        <w:rPr>
          <w:rFonts w:cstheme="minorHAnsi"/>
          <w:bCs/>
          <w:color w:val="000000"/>
        </w:rPr>
        <w:t xml:space="preserve">ing. </w:t>
      </w:r>
      <w:r w:rsidR="00F267CE" w:rsidRPr="002158F9">
        <w:rPr>
          <w:rFonts w:cstheme="minorHAnsi"/>
          <w:bCs/>
          <w:color w:val="000000"/>
        </w:rPr>
        <w:t>The </w:t>
      </w:r>
      <w:proofErr w:type="spellStart"/>
      <w:r w:rsidRPr="002158F9">
        <w:rPr>
          <w:rFonts w:cstheme="minorHAnsi"/>
          <w:bCs/>
          <w:color w:val="000000"/>
        </w:rPr>
        <w:fldChar w:fldCharType="begin"/>
      </w:r>
      <w:r w:rsidR="00F267CE" w:rsidRPr="002158F9">
        <w:rPr>
          <w:rFonts w:cstheme="minorHAnsi"/>
          <w:bCs/>
          <w:color w:val="000000"/>
        </w:rPr>
        <w:instrText xml:space="preserve"> HYPERLINK "https://www.greentreeinn.com/en/hotels/greentree-inn-suites-pinetop?utm_source=prnewswire&amp;utm_medium=email&amp;utm_campaign=pinetop_pressrelease&amp;utm_term=pinetop_pressrelease&amp;utm_content=pinetop_pressrelease" \o "GreenTree Inn Pinetop - Press Release" </w:instrText>
      </w:r>
      <w:r w:rsidRPr="002158F9">
        <w:rPr>
          <w:rFonts w:cstheme="minorHAnsi"/>
          <w:bCs/>
          <w:color w:val="000000"/>
        </w:rPr>
        <w:fldChar w:fldCharType="separate"/>
      </w:r>
      <w:r w:rsidR="00F267CE" w:rsidRPr="002158F9">
        <w:rPr>
          <w:rStyle w:val="Hyperlink"/>
          <w:rFonts w:cstheme="minorHAnsi"/>
          <w:bCs/>
        </w:rPr>
        <w:t>GreenTree</w:t>
      </w:r>
      <w:proofErr w:type="spellEnd"/>
      <w:r w:rsidR="00F267CE" w:rsidRPr="002158F9">
        <w:rPr>
          <w:rStyle w:val="Hyperlink"/>
          <w:rFonts w:cstheme="minorHAnsi"/>
          <w:bCs/>
        </w:rPr>
        <w:t xml:space="preserve"> Pinetop</w:t>
      </w:r>
      <w:r w:rsidRPr="002158F9">
        <w:rPr>
          <w:rFonts w:cstheme="minorHAnsi"/>
          <w:bCs/>
          <w:color w:val="000000"/>
        </w:rPr>
        <w:fldChar w:fldCharType="end"/>
      </w:r>
      <w:r w:rsidR="005A6F6E">
        <w:rPr>
          <w:rFonts w:cstheme="minorHAnsi"/>
          <w:bCs/>
          <w:color w:val="000000"/>
        </w:rPr>
        <w:t> property</w:t>
      </w:r>
      <w:r w:rsidR="00F267CE" w:rsidRPr="002158F9">
        <w:rPr>
          <w:rFonts w:cstheme="minorHAnsi"/>
          <w:bCs/>
          <w:color w:val="000000"/>
        </w:rPr>
        <w:t xml:space="preserve"> in Northern Arizona allows guests the ability to check out and explore the mountains and serene vistas, including 680 miles of streams that feed 34 lakes of the Apache and </w:t>
      </w:r>
      <w:proofErr w:type="spellStart"/>
      <w:r w:rsidR="00F267CE" w:rsidRPr="002158F9">
        <w:rPr>
          <w:rFonts w:cstheme="minorHAnsi"/>
          <w:bCs/>
          <w:color w:val="000000"/>
        </w:rPr>
        <w:t>Sitgreaves</w:t>
      </w:r>
      <w:proofErr w:type="spellEnd"/>
      <w:r w:rsidR="00F267CE" w:rsidRPr="002158F9">
        <w:rPr>
          <w:rFonts w:cstheme="minorHAnsi"/>
          <w:bCs/>
          <w:color w:val="000000"/>
        </w:rPr>
        <w:t xml:space="preserve"> National Forests. Hotel guests can sightsee from the Mogollon Rim, fish in scenic waters or wa</w:t>
      </w:r>
      <w:r w:rsidR="00A96E91">
        <w:rPr>
          <w:rFonts w:cstheme="minorHAnsi"/>
          <w:bCs/>
          <w:color w:val="000000"/>
        </w:rPr>
        <w:t>tch the sunrise atop</w:t>
      </w:r>
      <w:r w:rsidR="00F267CE" w:rsidRPr="002158F9">
        <w:rPr>
          <w:rFonts w:cstheme="minorHAnsi"/>
          <w:bCs/>
          <w:color w:val="000000"/>
        </w:rPr>
        <w:t xml:space="preserve"> Mount Baldy. In the summer, mountain biking and horseback riding are great ways to see the mountains, while in the winter guests can choose from the 65 ski runs at Sunrise Park Resort.</w:t>
      </w:r>
    </w:p>
    <w:p w:rsidR="00F267CE" w:rsidRPr="006600E2" w:rsidRDefault="00F267CE" w:rsidP="00727AB9">
      <w:pPr>
        <w:spacing w:after="0"/>
        <w:rPr>
          <w:bCs/>
          <w:color w:val="000000"/>
        </w:rPr>
      </w:pPr>
    </w:p>
    <w:p w:rsidR="00F267CE" w:rsidRDefault="00F267CE" w:rsidP="00A96E91">
      <w:pPr>
        <w:spacing w:after="0"/>
        <w:jc w:val="center"/>
        <w:rPr>
          <w:b/>
          <w:bCs/>
          <w:color w:val="000000"/>
          <w:sz w:val="32"/>
          <w:szCs w:val="28"/>
          <w:u w:val="single"/>
        </w:rPr>
      </w:pPr>
      <w:r>
        <w:rPr>
          <w:b/>
          <w:bCs/>
          <w:noProof/>
          <w:color w:val="000000"/>
          <w:sz w:val="32"/>
          <w:szCs w:val="28"/>
          <w:u w:val="single"/>
        </w:rPr>
        <w:drawing>
          <wp:inline distT="0" distB="0" distL="0" distR="0">
            <wp:extent cx="3181350" cy="1590675"/>
            <wp:effectExtent l="19050" t="0" r="0" b="0"/>
            <wp:docPr id="3" name="Picture 4" descr="Green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Tree.jpg"/>
                    <pic:cNvPicPr/>
                  </pic:nvPicPr>
                  <pic:blipFill>
                    <a:blip r:embed="rId16" cstate="print"/>
                    <a:stretch>
                      <a:fillRect/>
                    </a:stretch>
                  </pic:blipFill>
                  <pic:spPr>
                    <a:xfrm>
                      <a:off x="0" y="0"/>
                      <a:ext cx="3181350" cy="1590675"/>
                    </a:xfrm>
                    <a:prstGeom prst="rect">
                      <a:avLst/>
                    </a:prstGeom>
                  </pic:spPr>
                </pic:pic>
              </a:graphicData>
            </a:graphic>
          </wp:inline>
        </w:drawing>
      </w:r>
    </w:p>
    <w:p w:rsidR="00F267CE" w:rsidRPr="00A96E91" w:rsidRDefault="00A96E91" w:rsidP="00A96E91">
      <w:pPr>
        <w:spacing w:after="0"/>
        <w:ind w:left="3600"/>
        <w:rPr>
          <w:bCs/>
          <w:color w:val="000000"/>
        </w:rPr>
      </w:pPr>
      <w:r>
        <w:rPr>
          <w:bCs/>
          <w:color w:val="000000"/>
        </w:rPr>
        <w:t xml:space="preserve">      </w:t>
      </w:r>
      <w:proofErr w:type="spellStart"/>
      <w:r w:rsidRPr="00A96E91">
        <w:rPr>
          <w:bCs/>
          <w:color w:val="000000"/>
        </w:rPr>
        <w:t>GreenTree</w:t>
      </w:r>
      <w:proofErr w:type="spellEnd"/>
      <w:r w:rsidRPr="00A96E91">
        <w:rPr>
          <w:bCs/>
          <w:color w:val="000000"/>
        </w:rPr>
        <w:t xml:space="preserve"> Inn &amp; Suites </w:t>
      </w:r>
      <w:r>
        <w:rPr>
          <w:bCs/>
          <w:color w:val="000000"/>
        </w:rPr>
        <w:tab/>
      </w:r>
    </w:p>
    <w:p w:rsidR="00B32438" w:rsidRDefault="00B32438" w:rsidP="00633584">
      <w:pPr>
        <w:spacing w:after="0" w:line="240" w:lineRule="auto"/>
        <w:rPr>
          <w:rFonts w:cstheme="minorHAnsi"/>
          <w:b/>
          <w:bCs/>
          <w:color w:val="000000"/>
        </w:rPr>
      </w:pPr>
    </w:p>
    <w:p w:rsidR="00A96E91" w:rsidRDefault="00A96E91" w:rsidP="00727AB9">
      <w:pPr>
        <w:spacing w:after="0"/>
        <w:rPr>
          <w:rFonts w:cstheme="minorHAnsi"/>
          <w:b/>
          <w:bCs/>
          <w:color w:val="000000"/>
        </w:rPr>
      </w:pPr>
    </w:p>
    <w:p w:rsidR="00A96E91" w:rsidRDefault="00A96E91" w:rsidP="00727AB9">
      <w:pPr>
        <w:spacing w:after="0"/>
        <w:rPr>
          <w:rFonts w:cstheme="minorHAnsi"/>
          <w:b/>
          <w:bCs/>
          <w:color w:val="000000"/>
        </w:rPr>
      </w:pPr>
    </w:p>
    <w:p w:rsidR="00F267CE" w:rsidRPr="002A5693" w:rsidRDefault="00F267CE" w:rsidP="00727AB9">
      <w:pPr>
        <w:spacing w:after="0"/>
        <w:rPr>
          <w:rFonts w:cstheme="minorHAnsi"/>
          <w:b/>
          <w:bCs/>
          <w:color w:val="000000"/>
        </w:rPr>
      </w:pPr>
      <w:r w:rsidRPr="002A5693">
        <w:rPr>
          <w:rFonts w:cstheme="minorHAnsi"/>
          <w:b/>
          <w:bCs/>
          <w:color w:val="000000"/>
        </w:rPr>
        <w:t>W Scottsdale Launches “Be-Spoke” Bike Program</w:t>
      </w:r>
    </w:p>
    <w:p w:rsidR="00F267CE" w:rsidRPr="002A5693" w:rsidRDefault="002A5693" w:rsidP="00727AB9">
      <w:pPr>
        <w:spacing w:after="0"/>
        <w:rPr>
          <w:rFonts w:cstheme="minorHAnsi"/>
        </w:rPr>
      </w:pPr>
      <w:r w:rsidRPr="00A96E91">
        <w:rPr>
          <w:rFonts w:cstheme="minorHAnsi"/>
          <w:noProof/>
        </w:rPr>
        <w:drawing>
          <wp:anchor distT="0" distB="0" distL="114300" distR="114300" simplePos="0" relativeHeight="251658240" behindDoc="1" locked="0" layoutInCell="1" allowOverlap="1">
            <wp:simplePos x="0" y="0"/>
            <wp:positionH relativeFrom="column">
              <wp:posOffset>3733800</wp:posOffset>
            </wp:positionH>
            <wp:positionV relativeFrom="paragraph">
              <wp:posOffset>688340</wp:posOffset>
            </wp:positionV>
            <wp:extent cx="2514600" cy="1771650"/>
            <wp:effectExtent l="19050" t="0" r="0" b="0"/>
            <wp:wrapTight wrapText="bothSides">
              <wp:wrapPolygon edited="0">
                <wp:start x="-164" y="0"/>
                <wp:lineTo x="-164" y="21368"/>
                <wp:lineTo x="21600" y="21368"/>
                <wp:lineTo x="21600" y="0"/>
                <wp:lineTo x="-164" y="0"/>
              </wp:wrapPolygon>
            </wp:wrapTight>
            <wp:docPr id="6" name="Picture 5" descr="W Scottsdale Be-Spoke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 Scottsdale Be-Spoke Horizontal.jpg"/>
                    <pic:cNvPicPr/>
                  </pic:nvPicPr>
                  <pic:blipFill>
                    <a:blip r:embed="rId17" cstate="print"/>
                    <a:stretch>
                      <a:fillRect/>
                    </a:stretch>
                  </pic:blipFill>
                  <pic:spPr>
                    <a:xfrm>
                      <a:off x="0" y="0"/>
                      <a:ext cx="2514600" cy="1771650"/>
                    </a:xfrm>
                    <a:prstGeom prst="rect">
                      <a:avLst/>
                    </a:prstGeom>
                  </pic:spPr>
                </pic:pic>
              </a:graphicData>
            </a:graphic>
          </wp:anchor>
        </w:drawing>
      </w:r>
      <w:hyperlink r:id="rId18" w:history="1">
        <w:r w:rsidR="00F267CE" w:rsidRPr="007C17A1">
          <w:rPr>
            <w:rStyle w:val="Hyperlink"/>
            <w:rFonts w:cstheme="minorHAnsi"/>
          </w:rPr>
          <w:t>Be-Spoke</w:t>
        </w:r>
      </w:hyperlink>
      <w:r w:rsidR="007C17A1">
        <w:rPr>
          <w:rFonts w:cstheme="minorHAnsi"/>
        </w:rPr>
        <w:t xml:space="preserve"> </w:t>
      </w:r>
      <w:r w:rsidR="00F267CE" w:rsidRPr="002A5693">
        <w:rPr>
          <w:rFonts w:cstheme="minorHAnsi"/>
        </w:rPr>
        <w:t>is</w:t>
      </w:r>
      <w:r w:rsidR="00F267CE" w:rsidRPr="002A5693">
        <w:rPr>
          <w:rFonts w:cstheme="minorHAnsi"/>
          <w:b/>
        </w:rPr>
        <w:t xml:space="preserve"> </w:t>
      </w:r>
      <w:r w:rsidR="00F267CE" w:rsidRPr="002A5693">
        <w:rPr>
          <w:rFonts w:cstheme="minorHAnsi"/>
        </w:rPr>
        <w:t xml:space="preserve">a new cycling program available exclusively at </w:t>
      </w:r>
      <w:hyperlink r:id="rId19" w:history="1">
        <w:r w:rsidR="00F267CE" w:rsidRPr="00A96E91">
          <w:rPr>
            <w:rStyle w:val="Hyperlink"/>
            <w:rFonts w:cstheme="minorHAnsi"/>
          </w:rPr>
          <w:t>W Scottsdale</w:t>
        </w:r>
      </w:hyperlink>
      <w:r w:rsidR="00F267CE" w:rsidRPr="002A5693">
        <w:rPr>
          <w:rFonts w:cstheme="minorHAnsi"/>
        </w:rPr>
        <w:t>. Inspired by the hotel’s fitness-minded clientele, Be-Spoke includes a fleet of bikes available free to guests along with customizable solo itineraries and engaging group rides, allowing riders to fully experience the desert destination at their own speed. The Be-Spoke Cycling Program is part of the W Scottsdale FUEL initiative, which gives guests the tools to relax and make the most of their time in Scottsdale.</w:t>
      </w:r>
      <w:r w:rsidRPr="002A5693">
        <w:rPr>
          <w:rFonts w:eastAsia="Times New Roman" w:cstheme="minorHAnsi"/>
        </w:rPr>
        <w:t xml:space="preserve"> </w:t>
      </w:r>
      <w:r w:rsidR="007C17A1">
        <w:rPr>
          <w:rFonts w:cstheme="minorHAnsi"/>
        </w:rPr>
        <w:t>With the</w:t>
      </w:r>
      <w:r w:rsidRPr="002A5693">
        <w:rPr>
          <w:rFonts w:cstheme="minorHAnsi"/>
        </w:rPr>
        <w:t xml:space="preserve"> fleet of new bikes, guests can</w:t>
      </w:r>
      <w:r w:rsidR="007C17A1">
        <w:rPr>
          <w:rFonts w:cstheme="minorHAnsi"/>
        </w:rPr>
        <w:t xml:space="preserve"> </w:t>
      </w:r>
      <w:r w:rsidRPr="002A5693">
        <w:rPr>
          <w:rFonts w:cstheme="minorHAnsi"/>
        </w:rPr>
        <w:t>pedal through tours of Downtown Scottsdale led by knowledgeable hotel staff, or tap into a range of custom self-led itineraries</w:t>
      </w:r>
      <w:r w:rsidR="007C17A1">
        <w:rPr>
          <w:rFonts w:cstheme="minorHAnsi"/>
        </w:rPr>
        <w:t xml:space="preserve"> </w:t>
      </w:r>
      <w:r w:rsidRPr="002A5693">
        <w:rPr>
          <w:rFonts w:cstheme="minorHAnsi"/>
        </w:rPr>
        <w:t xml:space="preserve">catering to individual goals and preferences. </w:t>
      </w:r>
      <w:r w:rsidR="00F267CE" w:rsidRPr="002A5693">
        <w:rPr>
          <w:rFonts w:cstheme="minorHAnsi"/>
        </w:rPr>
        <w:t>To ensure guests are fully fueled for their rides around town, the hotel will equip riders with water and snacks before they head out.</w:t>
      </w:r>
      <w:r w:rsidRPr="002A5693">
        <w:rPr>
          <w:rFonts w:cstheme="minorHAnsi"/>
        </w:rPr>
        <w:t xml:space="preserve"> Availability is first come, first served, and all riders must be 18 years or older (or accompanied by an adult).</w:t>
      </w:r>
    </w:p>
    <w:p w:rsidR="007C17A1" w:rsidRDefault="007C17A1" w:rsidP="007C17A1">
      <w:pPr>
        <w:spacing w:after="0"/>
        <w:ind w:left="5760"/>
        <w:rPr>
          <w:b/>
          <w:bCs/>
          <w:color w:val="000000"/>
          <w:sz w:val="18"/>
          <w:szCs w:val="18"/>
        </w:rPr>
      </w:pPr>
      <w:r>
        <w:rPr>
          <w:rFonts w:cstheme="minorHAnsi"/>
          <w:sz w:val="18"/>
          <w:szCs w:val="18"/>
        </w:rPr>
        <w:t xml:space="preserve">              </w:t>
      </w:r>
      <w:r w:rsidRPr="007C17A1">
        <w:rPr>
          <w:rFonts w:cstheme="minorHAnsi"/>
          <w:sz w:val="18"/>
          <w:szCs w:val="18"/>
        </w:rPr>
        <w:t xml:space="preserve">Be-Spoke cycling program at W Scottsdale </w:t>
      </w:r>
    </w:p>
    <w:p w:rsidR="005A6F6E" w:rsidRDefault="005A6F6E" w:rsidP="007C17A1">
      <w:pPr>
        <w:spacing w:after="0"/>
        <w:rPr>
          <w:b/>
          <w:bCs/>
          <w:color w:val="000000"/>
        </w:rPr>
      </w:pPr>
    </w:p>
    <w:p w:rsidR="005A6F6E" w:rsidRDefault="005A6F6E" w:rsidP="007C17A1">
      <w:pPr>
        <w:spacing w:after="0"/>
        <w:rPr>
          <w:b/>
          <w:bCs/>
          <w:color w:val="000000"/>
        </w:rPr>
      </w:pPr>
    </w:p>
    <w:p w:rsidR="00727AB9" w:rsidRPr="007C17A1" w:rsidRDefault="002F4E58" w:rsidP="007C17A1">
      <w:pPr>
        <w:spacing w:after="0"/>
        <w:rPr>
          <w:b/>
          <w:bCs/>
          <w:color w:val="000000"/>
          <w:sz w:val="18"/>
          <w:szCs w:val="18"/>
        </w:rPr>
      </w:pPr>
      <w:r w:rsidRPr="002F4E58">
        <w:rPr>
          <w:b/>
          <w:bCs/>
          <w:color w:val="000000"/>
        </w:rPr>
        <w:lastRenderedPageBreak/>
        <w:t xml:space="preserve">Castle Hot Springs Resort Returning </w:t>
      </w:r>
      <w:r w:rsidR="007C17A1">
        <w:rPr>
          <w:b/>
          <w:bCs/>
          <w:color w:val="000000"/>
        </w:rPr>
        <w:t xml:space="preserve">In October </w:t>
      </w:r>
    </w:p>
    <w:p w:rsidR="00493B37" w:rsidRPr="00493B37" w:rsidRDefault="00603F8B" w:rsidP="00727AB9">
      <w:pPr>
        <w:spacing w:after="0"/>
        <w:rPr>
          <w:bCs/>
          <w:color w:val="000000"/>
        </w:rPr>
      </w:pPr>
      <w:r>
        <w:rPr>
          <w:bCs/>
          <w:color w:val="000000"/>
        </w:rPr>
        <w:t>Located just</w:t>
      </w:r>
      <w:r w:rsidR="00727AB9">
        <w:rPr>
          <w:bCs/>
          <w:color w:val="000000"/>
        </w:rPr>
        <w:t xml:space="preserve"> </w:t>
      </w:r>
      <w:r>
        <w:rPr>
          <w:bCs/>
          <w:color w:val="000000"/>
        </w:rPr>
        <w:t>northwest</w:t>
      </w:r>
      <w:r w:rsidR="00493B37" w:rsidRPr="00493B37">
        <w:rPr>
          <w:bCs/>
          <w:color w:val="000000"/>
        </w:rPr>
        <w:t xml:space="preserve"> of the</w:t>
      </w:r>
      <w:r>
        <w:rPr>
          <w:bCs/>
          <w:color w:val="000000"/>
        </w:rPr>
        <w:t xml:space="preserve"> Phoenix Metropolitan Area</w:t>
      </w:r>
      <w:r w:rsidR="007C17A1">
        <w:rPr>
          <w:bCs/>
          <w:color w:val="000000"/>
        </w:rPr>
        <w:t>,</w:t>
      </w:r>
      <w:r>
        <w:rPr>
          <w:bCs/>
          <w:color w:val="000000"/>
        </w:rPr>
        <w:t xml:space="preserve"> </w:t>
      </w:r>
      <w:hyperlink r:id="rId20" w:history="1">
        <w:r w:rsidR="00493B37" w:rsidRPr="007C17A1">
          <w:rPr>
            <w:rStyle w:val="Hyperlink"/>
            <w:bCs/>
          </w:rPr>
          <w:t>Castle Hot Springs</w:t>
        </w:r>
      </w:hyperlink>
      <w:r w:rsidR="00493B37" w:rsidRPr="00493B37">
        <w:rPr>
          <w:bCs/>
          <w:color w:val="000000"/>
        </w:rPr>
        <w:t xml:space="preserve"> was Arizona’s first luxury resort.</w:t>
      </w:r>
      <w:r w:rsidR="00493B37">
        <w:rPr>
          <w:bCs/>
          <w:color w:val="000000"/>
        </w:rPr>
        <w:t xml:space="preserve"> </w:t>
      </w:r>
      <w:r w:rsidR="00493B37" w:rsidRPr="00493B37">
        <w:rPr>
          <w:bCs/>
          <w:color w:val="000000"/>
        </w:rPr>
        <w:t>For centuries, the Castle Hot Springs area was a medicinal healing habitat for the Yavapai and Apache Indians</w:t>
      </w:r>
      <w:r w:rsidR="00493B37">
        <w:rPr>
          <w:bCs/>
          <w:color w:val="000000"/>
        </w:rPr>
        <w:t xml:space="preserve">. </w:t>
      </w:r>
      <w:r w:rsidR="00493B37" w:rsidRPr="00493B37">
        <w:rPr>
          <w:bCs/>
          <w:color w:val="000000"/>
        </w:rPr>
        <w:t>In 1896, Castle Hot Springs opened as a resort getaway for wealthy tourists seeking solitude and the spring’s recuperative powers. In 1976, a fire at the main lodge closed the resort.</w:t>
      </w:r>
      <w:r w:rsidR="00F4431F">
        <w:rPr>
          <w:bCs/>
          <w:color w:val="000000"/>
        </w:rPr>
        <w:t xml:space="preserve"> </w:t>
      </w:r>
      <w:r w:rsidR="00493B37" w:rsidRPr="00493B37">
        <w:rPr>
          <w:bCs/>
          <w:color w:val="000000"/>
        </w:rPr>
        <w:t>After the fire, the resort was</w:t>
      </w:r>
      <w:r w:rsidR="00493B37">
        <w:rPr>
          <w:bCs/>
          <w:color w:val="000000"/>
        </w:rPr>
        <w:t xml:space="preserve"> </w:t>
      </w:r>
      <w:r w:rsidR="00493B37" w:rsidRPr="00493B37">
        <w:rPr>
          <w:bCs/>
          <w:color w:val="000000"/>
        </w:rPr>
        <w:t>donated to ASU and was used for university retreats and outings before being sold in the 1980’s.</w:t>
      </w:r>
      <w:r w:rsidR="00493B37">
        <w:rPr>
          <w:bCs/>
          <w:color w:val="000000"/>
        </w:rPr>
        <w:t xml:space="preserve"> </w:t>
      </w:r>
      <w:r w:rsidR="00493B37" w:rsidRPr="00493B37">
        <w:rPr>
          <w:bCs/>
          <w:color w:val="000000"/>
        </w:rPr>
        <w:t>A local partnership, with multi-generational roots in Arizona, purchased the property in 2014 and began restoring remnants of the original resort</w:t>
      </w:r>
      <w:r w:rsidR="00727AB9">
        <w:rPr>
          <w:bCs/>
          <w:color w:val="000000"/>
        </w:rPr>
        <w:t>.</w:t>
      </w:r>
      <w:r w:rsidR="00493B37">
        <w:rPr>
          <w:bCs/>
          <w:color w:val="000000"/>
        </w:rPr>
        <w:t xml:space="preserve"> Castle Hot Springs will consist of 32 luxury accommodations, including Spring Cottages which will have piping directly from the hot springs. The resort will also include an org</w:t>
      </w:r>
      <w:r>
        <w:rPr>
          <w:bCs/>
          <w:color w:val="000000"/>
        </w:rPr>
        <w:t>anic farm that will produce more than</w:t>
      </w:r>
      <w:r w:rsidR="00493B37">
        <w:rPr>
          <w:bCs/>
          <w:color w:val="000000"/>
        </w:rPr>
        <w:t xml:space="preserve"> 150 varieties of rare fruits and vegetables</w:t>
      </w:r>
      <w:r w:rsidR="00727AB9">
        <w:rPr>
          <w:bCs/>
          <w:color w:val="000000"/>
        </w:rPr>
        <w:t xml:space="preserve"> for the restaurant and bar</w:t>
      </w:r>
      <w:r w:rsidR="00493B37">
        <w:rPr>
          <w:bCs/>
          <w:color w:val="000000"/>
        </w:rPr>
        <w:t xml:space="preserve">. </w:t>
      </w:r>
      <w:r w:rsidR="00727AB9">
        <w:rPr>
          <w:bCs/>
          <w:color w:val="000000"/>
        </w:rPr>
        <w:t xml:space="preserve">Castle Hot Springs will </w:t>
      </w:r>
      <w:r w:rsidR="00493B37" w:rsidRPr="00493B37">
        <w:rPr>
          <w:bCs/>
          <w:color w:val="000000"/>
        </w:rPr>
        <w:t>cater to guests seeking seclusion, adventure, and relaxation, but will also be an ideal venue for weddings, corporate retreats, and family reunions.</w:t>
      </w:r>
      <w:r w:rsidR="00727AB9">
        <w:rPr>
          <w:bCs/>
          <w:color w:val="000000"/>
        </w:rPr>
        <w:t xml:space="preserve"> </w:t>
      </w:r>
      <w:r w:rsidR="00727AB9" w:rsidRPr="00727AB9">
        <w:rPr>
          <w:bCs/>
          <w:color w:val="000000"/>
        </w:rPr>
        <w:t>The hot springs is fed from a 10,000 foot underg</w:t>
      </w:r>
      <w:r>
        <w:rPr>
          <w:bCs/>
          <w:color w:val="000000"/>
        </w:rPr>
        <w:t>round cistern that produces more than</w:t>
      </w:r>
      <w:r w:rsidR="00727AB9" w:rsidRPr="00727AB9">
        <w:rPr>
          <w:bCs/>
          <w:color w:val="000000"/>
        </w:rPr>
        <w:t xml:space="preserve"> 300,000 gallons of pure 120-degree mineral water per day.</w:t>
      </w:r>
      <w:r w:rsidR="00727AB9">
        <w:rPr>
          <w:bCs/>
          <w:color w:val="000000"/>
        </w:rPr>
        <w:t xml:space="preserve"> Castle Hot Springs is scheduled to reopen this fall. </w:t>
      </w:r>
    </w:p>
    <w:p w:rsidR="00493B37" w:rsidRPr="00493B37" w:rsidRDefault="00493B37" w:rsidP="00493B37">
      <w:pPr>
        <w:spacing w:after="0" w:line="240" w:lineRule="auto"/>
        <w:rPr>
          <w:bCs/>
          <w:color w:val="000000"/>
        </w:rPr>
      </w:pPr>
    </w:p>
    <w:p w:rsidR="002F4E58" w:rsidRDefault="00072B88" w:rsidP="00615E63">
      <w:pPr>
        <w:spacing w:after="0" w:line="360" w:lineRule="auto"/>
        <w:jc w:val="center"/>
        <w:rPr>
          <w:bCs/>
          <w:color w:val="000000"/>
        </w:rPr>
      </w:pPr>
      <w:r w:rsidRPr="00072B88">
        <w:rPr>
          <w:bCs/>
          <w:noProof/>
          <w:color w:val="000000"/>
        </w:rPr>
        <w:drawing>
          <wp:inline distT="0" distB="0" distL="0" distR="0">
            <wp:extent cx="2400300" cy="1841886"/>
            <wp:effectExtent l="19050" t="0" r="0" b="0"/>
            <wp:docPr id="19" name="Picture 16" descr="CHS historical horseback and Palm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historical horseback and Palm building.jpg"/>
                    <pic:cNvPicPr/>
                  </pic:nvPicPr>
                  <pic:blipFill>
                    <a:blip r:embed="rId21" cstate="print"/>
                    <a:stretch>
                      <a:fillRect/>
                    </a:stretch>
                  </pic:blipFill>
                  <pic:spPr>
                    <a:xfrm>
                      <a:off x="0" y="0"/>
                      <a:ext cx="2400867" cy="1842321"/>
                    </a:xfrm>
                    <a:prstGeom prst="rect">
                      <a:avLst/>
                    </a:prstGeom>
                  </pic:spPr>
                </pic:pic>
              </a:graphicData>
            </a:graphic>
          </wp:inline>
        </w:drawing>
      </w:r>
      <w:r>
        <w:rPr>
          <w:bCs/>
          <w:noProof/>
          <w:color w:val="000000"/>
        </w:rPr>
        <w:drawing>
          <wp:inline distT="0" distB="0" distL="0" distR="0">
            <wp:extent cx="2450390" cy="1840840"/>
            <wp:effectExtent l="19050" t="0" r="7060" b="0"/>
            <wp:docPr id="20" name="Picture 19"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2"/>
                    <a:stretch>
                      <a:fillRect/>
                    </a:stretch>
                  </pic:blipFill>
                  <pic:spPr>
                    <a:xfrm>
                      <a:off x="0" y="0"/>
                      <a:ext cx="2450390" cy="1840840"/>
                    </a:xfrm>
                    <a:prstGeom prst="rect">
                      <a:avLst/>
                    </a:prstGeom>
                  </pic:spPr>
                </pic:pic>
              </a:graphicData>
            </a:graphic>
          </wp:inline>
        </w:drawing>
      </w:r>
    </w:p>
    <w:p w:rsidR="00615E63" w:rsidRPr="00615E63" w:rsidRDefault="00615E63" w:rsidP="00615E63">
      <w:pPr>
        <w:spacing w:after="0" w:line="360" w:lineRule="auto"/>
        <w:ind w:left="3600"/>
        <w:rPr>
          <w:bCs/>
          <w:color w:val="000000"/>
          <w:sz w:val="18"/>
          <w:szCs w:val="18"/>
        </w:rPr>
      </w:pPr>
      <w:r>
        <w:rPr>
          <w:bCs/>
          <w:color w:val="000000"/>
          <w:sz w:val="18"/>
          <w:szCs w:val="18"/>
        </w:rPr>
        <w:t xml:space="preserve">          </w:t>
      </w:r>
      <w:r w:rsidRPr="00615E63">
        <w:rPr>
          <w:bCs/>
          <w:color w:val="000000"/>
          <w:sz w:val="18"/>
          <w:szCs w:val="18"/>
        </w:rPr>
        <w:t>Castle Hot Springs Resort</w:t>
      </w:r>
    </w:p>
    <w:p w:rsidR="00615E63" w:rsidRDefault="00615E63" w:rsidP="00633584">
      <w:pPr>
        <w:spacing w:after="0" w:line="240" w:lineRule="auto"/>
        <w:rPr>
          <w:b/>
          <w:bCs/>
          <w:color w:val="000000"/>
          <w:sz w:val="32"/>
          <w:szCs w:val="28"/>
          <w:u w:val="single"/>
        </w:rPr>
      </w:pPr>
    </w:p>
    <w:p w:rsidR="0004656B" w:rsidRDefault="0004656B" w:rsidP="00633584">
      <w:pPr>
        <w:spacing w:after="0" w:line="240" w:lineRule="auto"/>
        <w:rPr>
          <w:b/>
          <w:bCs/>
          <w:color w:val="000000"/>
          <w:sz w:val="32"/>
          <w:szCs w:val="28"/>
          <w:u w:val="single"/>
        </w:rPr>
      </w:pPr>
    </w:p>
    <w:p w:rsidR="003C5289" w:rsidRPr="0076415B" w:rsidRDefault="003C5289" w:rsidP="003C5289">
      <w:pPr>
        <w:spacing w:after="0" w:line="240" w:lineRule="auto"/>
        <w:rPr>
          <w:b/>
          <w:bCs/>
          <w:color w:val="000000"/>
          <w:sz w:val="32"/>
          <w:szCs w:val="28"/>
          <w:u w:val="single"/>
        </w:rPr>
      </w:pPr>
    </w:p>
    <w:p w:rsidR="0004656B" w:rsidRPr="0076415B" w:rsidRDefault="003C5289" w:rsidP="0076415B">
      <w:pPr>
        <w:spacing w:after="0"/>
        <w:rPr>
          <w:b/>
          <w:bCs/>
          <w:color w:val="000000"/>
        </w:rPr>
      </w:pPr>
      <w:r w:rsidRPr="0076415B">
        <w:rPr>
          <w:b/>
          <w:bCs/>
          <w:color w:val="000000"/>
        </w:rPr>
        <w:t>The Westin Tempe breaks ground in the heart of Downtown Tempe</w:t>
      </w:r>
    </w:p>
    <w:p w:rsidR="00603F8B" w:rsidRDefault="0076415B" w:rsidP="00603F8B">
      <w:pPr>
        <w:shd w:val="clear" w:color="auto" w:fill="FFFFFF"/>
        <w:spacing w:after="100" w:afterAutospacing="1"/>
        <w:rPr>
          <w:bCs/>
          <w:color w:val="000000"/>
        </w:rPr>
      </w:pPr>
      <w:r>
        <w:rPr>
          <w:bCs/>
          <w:noProof/>
          <w:color w:val="000000"/>
        </w:rPr>
        <w:drawing>
          <wp:anchor distT="0" distB="0" distL="114300" distR="114300" simplePos="0" relativeHeight="251659264" behindDoc="1" locked="0" layoutInCell="1" allowOverlap="1">
            <wp:simplePos x="0" y="0"/>
            <wp:positionH relativeFrom="column">
              <wp:posOffset>3343275</wp:posOffset>
            </wp:positionH>
            <wp:positionV relativeFrom="paragraph">
              <wp:posOffset>299085</wp:posOffset>
            </wp:positionV>
            <wp:extent cx="3000375" cy="1781175"/>
            <wp:effectExtent l="19050" t="0" r="9525" b="0"/>
            <wp:wrapTight wrapText="bothSides">
              <wp:wrapPolygon edited="0">
                <wp:start x="-137" y="0"/>
                <wp:lineTo x="-137" y="21484"/>
                <wp:lineTo x="21669" y="21484"/>
                <wp:lineTo x="21669" y="0"/>
                <wp:lineTo x="-137" y="0"/>
              </wp:wrapPolygon>
            </wp:wrapTight>
            <wp:docPr id="9" name="Picture 8" descr="Westin Tempe (East) rendering 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in Tempe (East) rendering email.jpg"/>
                    <pic:cNvPicPr/>
                  </pic:nvPicPr>
                  <pic:blipFill>
                    <a:blip r:embed="rId23" cstate="print"/>
                    <a:stretch>
                      <a:fillRect/>
                    </a:stretch>
                  </pic:blipFill>
                  <pic:spPr>
                    <a:xfrm>
                      <a:off x="0" y="0"/>
                      <a:ext cx="3000375" cy="1781175"/>
                    </a:xfrm>
                    <a:prstGeom prst="rect">
                      <a:avLst/>
                    </a:prstGeom>
                  </pic:spPr>
                </pic:pic>
              </a:graphicData>
            </a:graphic>
          </wp:anchor>
        </w:drawing>
      </w:r>
      <w:r w:rsidR="003C5289" w:rsidRPr="0076415B">
        <w:rPr>
          <w:bCs/>
          <w:color w:val="000000"/>
        </w:rPr>
        <w:t xml:space="preserve">The </w:t>
      </w:r>
      <w:hyperlink r:id="rId24" w:history="1">
        <w:r w:rsidR="003C5289" w:rsidRPr="0076415B">
          <w:rPr>
            <w:rStyle w:val="Hyperlink"/>
            <w:bCs/>
          </w:rPr>
          <w:t>Westin Tempe</w:t>
        </w:r>
      </w:hyperlink>
      <w:r w:rsidR="003C5289" w:rsidRPr="0076415B">
        <w:rPr>
          <w:bCs/>
          <w:color w:val="000000"/>
        </w:rPr>
        <w:t xml:space="preserve"> has officially broken ground in the heart of Downtown Tempe on Seventh Street between Mill and Myrtle avenues. Developed by Las Vegas-based CAI Investments, the 18-story Westin Tempe will be a full-service business hotel. Westin Tempe is planned to feature state-of-the-art guest rooms and corridors, with custom-designed elements and artwork, as well as energy conservation practices. The hotel will also feature a rooftop pool lounge, the brand’s signature </w:t>
      </w:r>
      <w:proofErr w:type="spellStart"/>
      <w:r w:rsidR="003C5289" w:rsidRPr="0076415B">
        <w:rPr>
          <w:bCs/>
          <w:color w:val="000000"/>
        </w:rPr>
        <w:t>WestinWORKOUT</w:t>
      </w:r>
      <w:proofErr w:type="spellEnd"/>
      <w:r w:rsidR="003C5289" w:rsidRPr="0076415B">
        <w:rPr>
          <w:bCs/>
          <w:color w:val="000000"/>
        </w:rPr>
        <w:t xml:space="preserve"> fitness studio, full-service restaurant, coffee shop and 14,000 square feet of meeting space.</w:t>
      </w:r>
      <w:r>
        <w:rPr>
          <w:bCs/>
          <w:color w:val="000000"/>
        </w:rPr>
        <w:t xml:space="preserve"> </w:t>
      </w:r>
      <w:r w:rsidR="003C5289" w:rsidRPr="0076415B">
        <w:rPr>
          <w:bCs/>
          <w:color w:val="000000"/>
        </w:rPr>
        <w:t>Westin Tempe is scheduled to open in third quarter of 2019.</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 xml:space="preserve">             </w:t>
      </w:r>
      <w:r w:rsidRPr="0076415B">
        <w:rPr>
          <w:bCs/>
          <w:color w:val="000000"/>
          <w:sz w:val="18"/>
          <w:szCs w:val="18"/>
        </w:rPr>
        <w:t>Westin Tempe</w:t>
      </w:r>
    </w:p>
    <w:p w:rsidR="00535B28" w:rsidRPr="00603F8B" w:rsidRDefault="00535B28" w:rsidP="00603F8B">
      <w:pPr>
        <w:shd w:val="clear" w:color="auto" w:fill="FFFFFF"/>
        <w:spacing w:after="100" w:afterAutospacing="1"/>
        <w:rPr>
          <w:bCs/>
          <w:color w:val="000000"/>
        </w:rPr>
      </w:pPr>
      <w:r w:rsidRPr="00535B28">
        <w:rPr>
          <w:b/>
          <w:bCs/>
          <w:color w:val="000000"/>
        </w:rPr>
        <w:lastRenderedPageBreak/>
        <w:t xml:space="preserve">Rebranded Hotel McCoy Opening After $2.5 Million Facelift </w:t>
      </w:r>
    </w:p>
    <w:p w:rsidR="007E6E71" w:rsidRDefault="007E6E71" w:rsidP="00535B28">
      <w:pPr>
        <w:spacing w:after="0"/>
        <w:rPr>
          <w:bCs/>
          <w:color w:val="000000"/>
        </w:rPr>
      </w:pPr>
      <w:r w:rsidRPr="007E6E71">
        <w:rPr>
          <w:bCs/>
          <w:color w:val="000000"/>
        </w:rPr>
        <w:t>Featuring an A-shaped entrance, the mid-century-modern </w:t>
      </w:r>
      <w:hyperlink r:id="rId25" w:tgtFrame="_blank" w:tooltip="Hotel McCoy" w:history="1">
        <w:r w:rsidRPr="00603F8B">
          <w:rPr>
            <w:rStyle w:val="Hyperlink"/>
            <w:bCs/>
          </w:rPr>
          <w:t>Hotel McCoy</w:t>
        </w:r>
      </w:hyperlink>
      <w:r w:rsidRPr="007E6E71">
        <w:rPr>
          <w:bCs/>
          <w:color w:val="000000"/>
        </w:rPr>
        <w:t> will open in summer 2018 after completing a major renovation and rebranding. The single-story boutique property will offer 93 rooms averaging 280 square feet with private bathrooms, free Wi-Fi, and an outdoor pool and cedar-lined sauna. Everything will be locally sourced and eco-friendly, from lobby art to furniture a</w:t>
      </w:r>
      <w:r w:rsidR="00535B28">
        <w:rPr>
          <w:bCs/>
          <w:color w:val="000000"/>
        </w:rPr>
        <w:t xml:space="preserve">nd food and beverages. The hotel </w:t>
      </w:r>
      <w:r w:rsidRPr="007E6E71">
        <w:rPr>
          <w:bCs/>
          <w:color w:val="000000"/>
        </w:rPr>
        <w:t>is located less than five miles from downtown Tucson and the University of Arizona in rising and colorful Barrio Ochoa.</w:t>
      </w:r>
    </w:p>
    <w:p w:rsidR="00535B28" w:rsidRDefault="00535B28" w:rsidP="00535B28">
      <w:pPr>
        <w:spacing w:after="0"/>
        <w:rPr>
          <w:bCs/>
          <w:color w:val="000000"/>
        </w:rPr>
      </w:pPr>
    </w:p>
    <w:p w:rsidR="007E6E71" w:rsidRDefault="007E6E71" w:rsidP="00633584">
      <w:pPr>
        <w:spacing w:after="0" w:line="240" w:lineRule="auto"/>
        <w:rPr>
          <w:b/>
          <w:bCs/>
          <w:color w:val="000000"/>
          <w:sz w:val="32"/>
          <w:szCs w:val="28"/>
          <w:u w:val="single"/>
        </w:rPr>
      </w:pPr>
    </w:p>
    <w:p w:rsidR="00A35BAE" w:rsidRDefault="00A35BAE" w:rsidP="00633584">
      <w:pPr>
        <w:spacing w:after="0" w:line="240" w:lineRule="auto"/>
        <w:rPr>
          <w:b/>
          <w:bCs/>
          <w:color w:val="000000"/>
          <w:sz w:val="32"/>
          <w:szCs w:val="28"/>
          <w:u w:val="single"/>
        </w:rPr>
      </w:pPr>
    </w:p>
    <w:p w:rsidR="002F4E58" w:rsidRPr="000472BD" w:rsidRDefault="000472BD" w:rsidP="00633584">
      <w:pPr>
        <w:spacing w:after="0" w:line="240" w:lineRule="auto"/>
        <w:rPr>
          <w:b/>
          <w:bCs/>
          <w:color w:val="000000"/>
          <w:sz w:val="32"/>
          <w:szCs w:val="28"/>
          <w:u w:val="single"/>
        </w:rPr>
      </w:pPr>
      <w:r w:rsidRPr="000472BD">
        <w:rPr>
          <w:b/>
          <w:bCs/>
          <w:color w:val="000000"/>
          <w:sz w:val="32"/>
          <w:szCs w:val="28"/>
          <w:u w:val="single"/>
        </w:rPr>
        <w:t xml:space="preserve">Attractions </w:t>
      </w:r>
    </w:p>
    <w:p w:rsidR="00FE0A49" w:rsidRDefault="00FE0A49" w:rsidP="00FE0A49">
      <w:pPr>
        <w:spacing w:after="0" w:line="240" w:lineRule="auto"/>
        <w:rPr>
          <w:b/>
          <w:bCs/>
          <w:color w:val="000000"/>
        </w:rPr>
      </w:pPr>
    </w:p>
    <w:p w:rsidR="00FE0A49" w:rsidRPr="00C03F3C" w:rsidRDefault="00FE0A49" w:rsidP="00C03F3C">
      <w:pPr>
        <w:spacing w:after="0"/>
        <w:rPr>
          <w:rFonts w:cstheme="minorHAnsi"/>
          <w:b/>
          <w:bCs/>
          <w:color w:val="000000"/>
        </w:rPr>
      </w:pPr>
      <w:r w:rsidRPr="00C03F3C">
        <w:rPr>
          <w:rFonts w:cstheme="minorHAnsi"/>
          <w:b/>
          <w:bCs/>
          <w:color w:val="000000"/>
        </w:rPr>
        <w:t xml:space="preserve">Medieval Times Breaks Ground on </w:t>
      </w:r>
      <w:r w:rsidR="00603F8B">
        <w:rPr>
          <w:rFonts w:cstheme="minorHAnsi"/>
          <w:b/>
          <w:bCs/>
          <w:color w:val="000000"/>
        </w:rPr>
        <w:t>Tenth</w:t>
      </w:r>
      <w:r w:rsidRPr="00C03F3C">
        <w:rPr>
          <w:rFonts w:cstheme="minorHAnsi"/>
          <w:b/>
          <w:bCs/>
          <w:color w:val="000000"/>
        </w:rPr>
        <w:t xml:space="preserve"> Castle, First in Arizona</w:t>
      </w:r>
    </w:p>
    <w:p w:rsidR="00C03F3C" w:rsidRPr="00C03F3C" w:rsidRDefault="00205692" w:rsidP="00C03F3C">
      <w:pPr>
        <w:pStyle w:val="NoSpacing"/>
        <w:spacing w:line="276" w:lineRule="auto"/>
        <w:rPr>
          <w:rFonts w:cstheme="minorHAnsi"/>
        </w:rPr>
      </w:pPr>
      <w:hyperlink r:id="rId26" w:history="1">
        <w:r w:rsidR="00C03F3C" w:rsidRPr="00C03F3C">
          <w:rPr>
            <w:rStyle w:val="Hyperlink"/>
            <w:rFonts w:cstheme="minorHAnsi"/>
          </w:rPr>
          <w:t>Medieval Times Dinner &amp; Tournament</w:t>
        </w:r>
      </w:hyperlink>
      <w:r w:rsidR="00C03F3C" w:rsidRPr="00C03F3C">
        <w:rPr>
          <w:rFonts w:cstheme="minorHAnsi"/>
        </w:rPr>
        <w:t xml:space="preserve"> broke ground on its tenth North American castle, to be located in the Salt River Pima-Maricopa Indian Community’s </w:t>
      </w:r>
      <w:hyperlink r:id="rId27" w:history="1">
        <w:r w:rsidR="00C03F3C" w:rsidRPr="00C03F3C">
          <w:rPr>
            <w:rStyle w:val="Hyperlink"/>
            <w:rFonts w:cstheme="minorHAnsi"/>
          </w:rPr>
          <w:t>Talking Stick Entertainment District</w:t>
        </w:r>
      </w:hyperlink>
      <w:r w:rsidR="00C03F3C" w:rsidRPr="00C03F3C">
        <w:rPr>
          <w:rFonts w:cstheme="minorHAnsi"/>
        </w:rPr>
        <w:t xml:space="preserve"> in Scottsdale, Arizona. With construction slated for completion in early 2019, the 79,000 square-foot 11</w:t>
      </w:r>
      <w:r w:rsidR="00C03F3C" w:rsidRPr="00C03F3C">
        <w:rPr>
          <w:rFonts w:cstheme="minorHAnsi"/>
          <w:vertAlign w:val="superscript"/>
        </w:rPr>
        <w:t>th</w:t>
      </w:r>
      <w:r w:rsidR="00C03F3C" w:rsidRPr="00C03F3C">
        <w:rPr>
          <w:rFonts w:cstheme="minorHAnsi"/>
        </w:rPr>
        <w:t xml:space="preserve"> Century-style castle</w:t>
      </w:r>
      <w:r w:rsidR="00C03F3C">
        <w:rPr>
          <w:rFonts w:cstheme="minorHAnsi"/>
        </w:rPr>
        <w:t xml:space="preserve"> </w:t>
      </w:r>
      <w:r w:rsidR="00C03F3C" w:rsidRPr="00C03F3C">
        <w:rPr>
          <w:rFonts w:cstheme="minorHAnsi"/>
        </w:rPr>
        <w:t>will be the only entertainme</w:t>
      </w:r>
      <w:r w:rsidR="00C03F3C">
        <w:rPr>
          <w:rFonts w:cstheme="minorHAnsi"/>
        </w:rPr>
        <w:t>nt venue of its type in Arizona.</w:t>
      </w:r>
      <w:r w:rsidR="00C03F3C" w:rsidRPr="00C03F3C">
        <w:rPr>
          <w:rFonts w:cstheme="minorHAnsi"/>
        </w:rPr>
        <w:t xml:space="preserve"> </w:t>
      </w:r>
      <w:r w:rsidR="00C03F3C">
        <w:rPr>
          <w:rFonts w:cstheme="minorHAnsi"/>
        </w:rPr>
        <w:t xml:space="preserve">Knights engage in </w:t>
      </w:r>
      <w:r w:rsidR="00C03F3C" w:rsidRPr="00C03F3C">
        <w:rPr>
          <w:rFonts w:cstheme="minorHAnsi"/>
        </w:rPr>
        <w:t>displays of strength and skill, as fans cheer their champions</w:t>
      </w:r>
      <w:r w:rsidR="00C03F3C">
        <w:rPr>
          <w:rFonts w:cstheme="minorHAnsi"/>
        </w:rPr>
        <w:t xml:space="preserve"> </w:t>
      </w:r>
      <w:r w:rsidR="00C03F3C" w:rsidRPr="00C03F3C">
        <w:rPr>
          <w:rFonts w:cstheme="minorHAnsi"/>
        </w:rPr>
        <w:t xml:space="preserve">over a four-course, utensil-free feast, much as they might have 10 centuries ago. Located on a 10 acre lot, adjacent to the Salt River Fields, Medieval Times’ Scottsdale castle will be </w:t>
      </w:r>
      <w:r w:rsidR="00C03F3C">
        <w:rPr>
          <w:rFonts w:cstheme="minorHAnsi"/>
        </w:rPr>
        <w:t xml:space="preserve">one of the </w:t>
      </w:r>
      <w:r w:rsidR="00C03F3C" w:rsidRPr="00C03F3C">
        <w:rPr>
          <w:rFonts w:cstheme="minorHAnsi"/>
        </w:rPr>
        <w:t>most</w:t>
      </w:r>
      <w:r w:rsidR="00C03F3C">
        <w:rPr>
          <w:rFonts w:cstheme="minorHAnsi"/>
        </w:rPr>
        <w:t xml:space="preserve"> </w:t>
      </w:r>
      <w:r w:rsidR="00C03F3C" w:rsidRPr="00C03F3C">
        <w:rPr>
          <w:rFonts w:cstheme="minorHAnsi"/>
        </w:rPr>
        <w:t>architecturally distinctive among its nationwide properties. Designed in muted earth tones to a</w:t>
      </w:r>
      <w:r w:rsidR="00603F8B">
        <w:rPr>
          <w:rFonts w:cstheme="minorHAnsi"/>
        </w:rPr>
        <w:t xml:space="preserve">ppear as if it is </w:t>
      </w:r>
      <w:r w:rsidR="00C03F3C" w:rsidRPr="00C03F3C">
        <w:rPr>
          <w:rFonts w:cstheme="minorHAnsi"/>
        </w:rPr>
        <w:t>organically rising from the land, the colossal, stone-walled edifice will incorporate the iconic motifs of Medieval Spain. Medieval Times Dinner &amp; Tournament was founded in 1977 in Spain, based on authentic medieval history and the true story of a noble family with documentation dating back to the 11</w:t>
      </w:r>
      <w:r w:rsidR="00C03F3C" w:rsidRPr="00C03F3C">
        <w:rPr>
          <w:rFonts w:cstheme="minorHAnsi"/>
          <w:vertAlign w:val="superscript"/>
        </w:rPr>
        <w:t>th</w:t>
      </w:r>
      <w:r w:rsidR="00C03F3C" w:rsidRPr="00C03F3C">
        <w:rPr>
          <w:rFonts w:cstheme="minorHAnsi"/>
        </w:rPr>
        <w:t xml:space="preserve"> Century.</w:t>
      </w:r>
    </w:p>
    <w:p w:rsidR="00C03F3C" w:rsidRDefault="00C03F3C" w:rsidP="00C03F3C">
      <w:pPr>
        <w:pStyle w:val="NoSpacing"/>
        <w:spacing w:line="276" w:lineRule="auto"/>
        <w:rPr>
          <w:sz w:val="24"/>
          <w:szCs w:val="24"/>
        </w:rPr>
      </w:pPr>
    </w:p>
    <w:p w:rsidR="00015EEF" w:rsidRDefault="00015EEF" w:rsidP="00015EEF">
      <w:pPr>
        <w:pStyle w:val="NoSpacing"/>
        <w:spacing w:line="360" w:lineRule="auto"/>
        <w:jc w:val="center"/>
        <w:rPr>
          <w:sz w:val="24"/>
          <w:szCs w:val="24"/>
        </w:rPr>
      </w:pPr>
      <w:r>
        <w:rPr>
          <w:noProof/>
          <w:sz w:val="24"/>
          <w:szCs w:val="24"/>
        </w:rPr>
        <w:drawing>
          <wp:inline distT="0" distB="0" distL="0" distR="0">
            <wp:extent cx="2908968" cy="2000250"/>
            <wp:effectExtent l="19050" t="0" r="5682" b="0"/>
            <wp:docPr id="1" name="Picture 0" descr="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1.jpg"/>
                    <pic:cNvPicPr/>
                  </pic:nvPicPr>
                  <pic:blipFill>
                    <a:blip r:embed="rId28" cstate="print"/>
                    <a:stretch>
                      <a:fillRect/>
                    </a:stretch>
                  </pic:blipFill>
                  <pic:spPr>
                    <a:xfrm>
                      <a:off x="0" y="0"/>
                      <a:ext cx="2908968" cy="2000250"/>
                    </a:xfrm>
                    <a:prstGeom prst="rect">
                      <a:avLst/>
                    </a:prstGeom>
                  </pic:spPr>
                </pic:pic>
              </a:graphicData>
            </a:graphic>
          </wp:inline>
        </w:drawing>
      </w:r>
      <w:r>
        <w:rPr>
          <w:noProof/>
          <w:sz w:val="24"/>
          <w:szCs w:val="24"/>
        </w:rPr>
        <w:drawing>
          <wp:inline distT="0" distB="0" distL="0" distR="0">
            <wp:extent cx="3001547" cy="2000250"/>
            <wp:effectExtent l="19050" t="0" r="8353" b="0"/>
            <wp:docPr id="2" name="Picture 1" descr="M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2.jpg"/>
                    <pic:cNvPicPr/>
                  </pic:nvPicPr>
                  <pic:blipFill>
                    <a:blip r:embed="rId29" cstate="print"/>
                    <a:stretch>
                      <a:fillRect/>
                    </a:stretch>
                  </pic:blipFill>
                  <pic:spPr>
                    <a:xfrm>
                      <a:off x="0" y="0"/>
                      <a:ext cx="3001547" cy="2000250"/>
                    </a:xfrm>
                    <a:prstGeom prst="rect">
                      <a:avLst/>
                    </a:prstGeom>
                  </pic:spPr>
                </pic:pic>
              </a:graphicData>
            </a:graphic>
          </wp:inline>
        </w:drawing>
      </w:r>
    </w:p>
    <w:p w:rsidR="00FE0A49" w:rsidRPr="00015EEF" w:rsidRDefault="00015EEF" w:rsidP="00015EEF">
      <w:pPr>
        <w:spacing w:after="0" w:line="360" w:lineRule="auto"/>
        <w:ind w:left="2160" w:firstLine="720"/>
        <w:rPr>
          <w:b/>
          <w:bCs/>
          <w:color w:val="000000"/>
          <w:sz w:val="18"/>
          <w:szCs w:val="18"/>
        </w:rPr>
      </w:pPr>
      <w:r>
        <w:rPr>
          <w:sz w:val="18"/>
          <w:szCs w:val="18"/>
        </w:rPr>
        <w:t xml:space="preserve">                </w:t>
      </w:r>
      <w:r w:rsidRPr="00015EEF">
        <w:rPr>
          <w:sz w:val="18"/>
          <w:szCs w:val="18"/>
        </w:rPr>
        <w:t xml:space="preserve">Medieval Times Dinner &amp; Tournament </w:t>
      </w:r>
    </w:p>
    <w:p w:rsidR="00FE0A49" w:rsidRDefault="00FE0A49" w:rsidP="00633584">
      <w:pPr>
        <w:spacing w:after="0" w:line="240" w:lineRule="auto"/>
        <w:rPr>
          <w:b/>
          <w:bCs/>
          <w:color w:val="000000"/>
          <w:sz w:val="32"/>
          <w:szCs w:val="28"/>
          <w:u w:val="single"/>
        </w:rPr>
      </w:pPr>
    </w:p>
    <w:p w:rsidR="00FE0A49" w:rsidRDefault="00FE0A49" w:rsidP="00633584">
      <w:pPr>
        <w:spacing w:after="0" w:line="240" w:lineRule="auto"/>
        <w:rPr>
          <w:b/>
          <w:bCs/>
          <w:color w:val="000000"/>
          <w:sz w:val="32"/>
          <w:szCs w:val="28"/>
          <w:u w:val="single"/>
        </w:rPr>
      </w:pPr>
    </w:p>
    <w:p w:rsidR="00A35BAE" w:rsidRDefault="00A35BAE" w:rsidP="00633584">
      <w:pPr>
        <w:spacing w:after="0" w:line="240" w:lineRule="auto"/>
        <w:rPr>
          <w:b/>
          <w:bCs/>
          <w:color w:val="000000"/>
          <w:sz w:val="32"/>
          <w:szCs w:val="28"/>
          <w:u w:val="single"/>
        </w:rPr>
      </w:pPr>
    </w:p>
    <w:p w:rsidR="00A35BAE" w:rsidRDefault="00A35BAE" w:rsidP="00633584">
      <w:pPr>
        <w:spacing w:after="0" w:line="240" w:lineRule="auto"/>
        <w:rPr>
          <w:b/>
          <w:bCs/>
          <w:color w:val="000000"/>
          <w:sz w:val="32"/>
          <w:szCs w:val="28"/>
          <w:u w:val="single"/>
        </w:rPr>
      </w:pPr>
    </w:p>
    <w:p w:rsidR="00A35BAE" w:rsidRDefault="00A35BAE" w:rsidP="00633584">
      <w:pPr>
        <w:spacing w:after="0" w:line="240" w:lineRule="auto"/>
        <w:rPr>
          <w:b/>
          <w:bCs/>
          <w:color w:val="000000"/>
          <w:sz w:val="32"/>
          <w:szCs w:val="28"/>
          <w:u w:val="single"/>
        </w:rPr>
      </w:pPr>
    </w:p>
    <w:p w:rsidR="00A35BAE" w:rsidRDefault="00A35BAE" w:rsidP="00633584">
      <w:pPr>
        <w:spacing w:after="0" w:line="240" w:lineRule="auto"/>
        <w:rPr>
          <w:b/>
          <w:bCs/>
          <w:color w:val="000000"/>
          <w:sz w:val="32"/>
          <w:szCs w:val="28"/>
          <w:u w:val="single"/>
        </w:rPr>
      </w:pPr>
    </w:p>
    <w:p w:rsidR="00F267CE" w:rsidRDefault="00B32438" w:rsidP="00633584">
      <w:pPr>
        <w:spacing w:after="0" w:line="240" w:lineRule="auto"/>
        <w:rPr>
          <w:b/>
          <w:bCs/>
          <w:color w:val="000000"/>
          <w:sz w:val="32"/>
          <w:szCs w:val="28"/>
          <w:u w:val="single"/>
        </w:rPr>
      </w:pPr>
      <w:r>
        <w:rPr>
          <w:b/>
          <w:bCs/>
          <w:color w:val="000000"/>
          <w:sz w:val="32"/>
          <w:szCs w:val="28"/>
          <w:u w:val="single"/>
        </w:rPr>
        <w:t>Culture/Heritage</w:t>
      </w:r>
    </w:p>
    <w:p w:rsidR="002F4E58" w:rsidRDefault="002F4E58" w:rsidP="00633584">
      <w:pPr>
        <w:spacing w:after="0" w:line="240" w:lineRule="auto"/>
        <w:rPr>
          <w:b/>
          <w:bCs/>
          <w:color w:val="000000"/>
        </w:rPr>
      </w:pPr>
    </w:p>
    <w:p w:rsidR="00F267CE" w:rsidRPr="002F4E58" w:rsidRDefault="00FF6A43" w:rsidP="002F4E58">
      <w:pPr>
        <w:spacing w:after="0"/>
        <w:rPr>
          <w:rFonts w:cstheme="minorHAnsi"/>
          <w:b/>
          <w:bCs/>
          <w:color w:val="000000"/>
        </w:rPr>
      </w:pPr>
      <w:r w:rsidRPr="002F4E58">
        <w:rPr>
          <w:rFonts w:cstheme="minorHAnsi"/>
          <w:b/>
          <w:bCs/>
          <w:color w:val="000000"/>
        </w:rPr>
        <w:t>New Exhibition at the Museum of Northern Arizona</w:t>
      </w:r>
    </w:p>
    <w:p w:rsidR="00FF6A43" w:rsidRPr="002F4E58" w:rsidRDefault="00205692" w:rsidP="002F4E58">
      <w:pPr>
        <w:spacing w:after="0"/>
        <w:rPr>
          <w:rFonts w:cstheme="minorHAnsi"/>
          <w:color w:val="000000" w:themeColor="text1"/>
          <w:highlight w:val="yellow"/>
        </w:rPr>
      </w:pPr>
      <w:hyperlink r:id="rId30" w:history="1">
        <w:r w:rsidR="00FF6A43" w:rsidRPr="00615E63">
          <w:rPr>
            <w:rStyle w:val="Hyperlink"/>
            <w:rFonts w:cstheme="minorHAnsi"/>
            <w:bCs/>
          </w:rPr>
          <w:t>The Museum of Northern Arizona</w:t>
        </w:r>
      </w:hyperlink>
      <w:r w:rsidR="00615E63">
        <w:rPr>
          <w:rFonts w:cstheme="minorHAnsi"/>
          <w:bCs/>
        </w:rPr>
        <w:t xml:space="preserve"> (MNA) unveiled </w:t>
      </w:r>
      <w:r w:rsidR="0055755A" w:rsidRPr="0055755A">
        <w:rPr>
          <w:rFonts w:cstheme="minorHAnsi"/>
          <w:bCs/>
        </w:rPr>
        <w:t>an expanded and revitalized</w:t>
      </w:r>
      <w:r w:rsidR="00615E63">
        <w:rPr>
          <w:rFonts w:cstheme="minorHAnsi"/>
          <w:bCs/>
        </w:rPr>
        <w:t xml:space="preserve"> </w:t>
      </w:r>
      <w:r w:rsidR="00FF6A43" w:rsidRPr="002F4E58">
        <w:rPr>
          <w:rFonts w:cstheme="minorHAnsi"/>
          <w:bCs/>
        </w:rPr>
        <w:t xml:space="preserve">permanent exhibition on the </w:t>
      </w:r>
      <w:hyperlink r:id="rId31" w:history="1">
        <w:r w:rsidR="00FF6A43" w:rsidRPr="00615E63">
          <w:rPr>
            <w:rStyle w:val="Hyperlink"/>
            <w:rFonts w:cstheme="minorHAnsi"/>
            <w:bCs/>
            <w:i/>
          </w:rPr>
          <w:t>Native Peoples of the Colorado Plateau</w:t>
        </w:r>
      </w:hyperlink>
      <w:r w:rsidR="00FF6A43" w:rsidRPr="002F4E58">
        <w:rPr>
          <w:rFonts w:cstheme="minorHAnsi"/>
          <w:bCs/>
        </w:rPr>
        <w:t xml:space="preserve">, giving deeper insights to the 10 tribes that have called the region home for centuries. </w:t>
      </w:r>
      <w:r w:rsidR="00FF6A43" w:rsidRPr="002F4E58">
        <w:rPr>
          <w:rFonts w:cstheme="minorHAnsi"/>
          <w:color w:val="000000" w:themeColor="text1"/>
        </w:rPr>
        <w:t>It is the first major renovation of the museum’s Native American e</w:t>
      </w:r>
      <w:r w:rsidR="0055755A">
        <w:rPr>
          <w:rFonts w:cstheme="minorHAnsi"/>
          <w:color w:val="000000" w:themeColor="text1"/>
        </w:rPr>
        <w:t xml:space="preserve">xhibition in nearly forty years. </w:t>
      </w:r>
      <w:r w:rsidR="00FF6A43" w:rsidRPr="002F4E58">
        <w:rPr>
          <w:rFonts w:cstheme="minorHAnsi"/>
          <w:color w:val="000000" w:themeColor="text1"/>
        </w:rPr>
        <w:t>In an approach that i</w:t>
      </w:r>
      <w:r w:rsidR="0055755A">
        <w:rPr>
          <w:rFonts w:cstheme="minorHAnsi"/>
          <w:color w:val="000000" w:themeColor="text1"/>
        </w:rPr>
        <w:t xml:space="preserve">s being viewed as trailblazing, </w:t>
      </w:r>
      <w:r w:rsidR="00FF6A43" w:rsidRPr="002F4E58">
        <w:rPr>
          <w:rFonts w:cstheme="minorHAnsi"/>
          <w:color w:val="000000" w:themeColor="text1"/>
        </w:rPr>
        <w:t>curators of the exhibition partnered with 42 members of the Colorado Plateau tribes to select the 342 items being displayed. The tribal consultants also determined the exhibition’s themes and developed the educational content that will put the objects and photographs into historical and cultural context. The collaboration between MNA curators and the tribal representatives ensures that the gallery not only illuminates but respects the people and cultures it explores and the spiritual importance of the traditions they are sharing. The materials in the exhibition are from the Zuni, Acoma, Southern Ute, Southern Paiute, Hopi, Havasupai, Hualapai, Yavapai,</w:t>
      </w:r>
      <w:r w:rsidR="0055755A">
        <w:rPr>
          <w:rFonts w:cstheme="minorHAnsi"/>
          <w:color w:val="000000" w:themeColor="text1"/>
        </w:rPr>
        <w:t xml:space="preserve"> </w:t>
      </w:r>
      <w:proofErr w:type="spellStart"/>
      <w:r w:rsidR="00FF6A43" w:rsidRPr="002F4E58">
        <w:rPr>
          <w:rFonts w:cstheme="minorHAnsi"/>
          <w:color w:val="000000" w:themeColor="text1"/>
        </w:rPr>
        <w:t>Dilzhe’e</w:t>
      </w:r>
      <w:proofErr w:type="spellEnd"/>
      <w:r w:rsidR="00FF6A43" w:rsidRPr="002F4E58">
        <w:rPr>
          <w:rFonts w:cstheme="minorHAnsi"/>
          <w:color w:val="000000" w:themeColor="text1"/>
        </w:rPr>
        <w:t xml:space="preserve"> Apache, and </w:t>
      </w:r>
      <w:proofErr w:type="spellStart"/>
      <w:r w:rsidR="00FF6A43" w:rsidRPr="002F4E58">
        <w:rPr>
          <w:rFonts w:cstheme="minorHAnsi"/>
          <w:color w:val="000000" w:themeColor="text1"/>
        </w:rPr>
        <w:t>Diné</w:t>
      </w:r>
      <w:proofErr w:type="spellEnd"/>
      <w:r w:rsidR="00FF6A43" w:rsidRPr="002F4E58">
        <w:rPr>
          <w:rFonts w:cstheme="minorHAnsi"/>
          <w:color w:val="000000" w:themeColor="text1"/>
        </w:rPr>
        <w:t xml:space="preserve"> (Navajo) communities. Items in the displays will run the gamut from weavings, pottery and fine silverwork to toys, tools and even a skateboard.</w:t>
      </w:r>
    </w:p>
    <w:p w:rsidR="00FF6A43" w:rsidRPr="00CD607E" w:rsidRDefault="00FF6A43" w:rsidP="00FF6A43">
      <w:pPr>
        <w:spacing w:after="0" w:line="240" w:lineRule="auto"/>
        <w:rPr>
          <w:rFonts w:ascii="Times New Roman" w:hAnsi="Times New Roman" w:cs="Times New Roman"/>
          <w:color w:val="000000" w:themeColor="text1"/>
          <w:sz w:val="24"/>
          <w:szCs w:val="24"/>
        </w:rPr>
      </w:pPr>
    </w:p>
    <w:p w:rsidR="00FF6A43" w:rsidRDefault="00FF6A43" w:rsidP="0055755A">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814638" cy="1876425"/>
            <wp:effectExtent l="19050" t="0" r="4762" b="0"/>
            <wp:docPr id="8" name="Picture 7" descr="2018Flagstaff04-17 Acoma 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Flagstaff04-17 Acoma Pot.jpg"/>
                    <pic:cNvPicPr/>
                  </pic:nvPicPr>
                  <pic:blipFill>
                    <a:blip r:embed="rId32" cstate="print"/>
                    <a:stretch>
                      <a:fillRect/>
                    </a:stretch>
                  </pic:blipFill>
                  <pic:spPr>
                    <a:xfrm>
                      <a:off x="0" y="0"/>
                      <a:ext cx="2814638" cy="1876425"/>
                    </a:xfrm>
                    <a:prstGeom prst="rect">
                      <a:avLst/>
                    </a:prstGeom>
                  </pic:spPr>
                </pic:pic>
              </a:graphicData>
            </a:graphic>
          </wp:inline>
        </w:drawing>
      </w:r>
      <w:r>
        <w:rPr>
          <w:rFonts w:ascii="Times New Roman" w:hAnsi="Times New Roman" w:cs="Times New Roman"/>
          <w:noProof/>
          <w:color w:val="000000" w:themeColor="text1"/>
          <w:sz w:val="24"/>
          <w:szCs w:val="24"/>
        </w:rPr>
        <w:drawing>
          <wp:inline distT="0" distB="0" distL="0" distR="0">
            <wp:extent cx="2635766" cy="1876425"/>
            <wp:effectExtent l="19050" t="0" r="0" b="0"/>
            <wp:docPr id="10" name="Picture 9" descr="2018Flagstaffskateboard 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Flagstaffskateboard 1000.png"/>
                    <pic:cNvPicPr/>
                  </pic:nvPicPr>
                  <pic:blipFill>
                    <a:blip r:embed="rId33" cstate="print"/>
                    <a:stretch>
                      <a:fillRect/>
                    </a:stretch>
                  </pic:blipFill>
                  <pic:spPr>
                    <a:xfrm>
                      <a:off x="0" y="0"/>
                      <a:ext cx="2635766" cy="1876425"/>
                    </a:xfrm>
                    <a:prstGeom prst="rect">
                      <a:avLst/>
                    </a:prstGeom>
                  </pic:spPr>
                </pic:pic>
              </a:graphicData>
            </a:graphic>
          </wp:inline>
        </w:drawing>
      </w:r>
    </w:p>
    <w:p w:rsidR="00B75D41" w:rsidRPr="0055755A" w:rsidRDefault="0055755A" w:rsidP="0055755A">
      <w:pPr>
        <w:spacing w:after="0" w:line="360" w:lineRule="auto"/>
        <w:rPr>
          <w:rFonts w:cstheme="minorHAnsi"/>
          <w:color w:val="000000"/>
          <w:sz w:val="18"/>
          <w:szCs w:val="18"/>
        </w:rPr>
      </w:pPr>
      <w:r>
        <w:rPr>
          <w:rFonts w:cstheme="minorHAnsi"/>
          <w:bCs/>
        </w:rPr>
        <w:t xml:space="preserve">                                     </w:t>
      </w:r>
      <w:r w:rsidR="00C03F3C">
        <w:rPr>
          <w:rFonts w:cstheme="minorHAnsi"/>
          <w:bCs/>
        </w:rPr>
        <w:t xml:space="preserve">                </w:t>
      </w:r>
      <w:r w:rsidRPr="0055755A">
        <w:rPr>
          <w:rFonts w:cstheme="minorHAnsi"/>
          <w:color w:val="000000"/>
          <w:sz w:val="18"/>
          <w:szCs w:val="18"/>
        </w:rPr>
        <w:t xml:space="preserve">Acoma Pot / </w:t>
      </w:r>
      <w:proofErr w:type="spellStart"/>
      <w:r w:rsidRPr="0055755A">
        <w:rPr>
          <w:rFonts w:cstheme="minorHAnsi"/>
          <w:color w:val="000000"/>
          <w:sz w:val="18"/>
          <w:szCs w:val="18"/>
        </w:rPr>
        <w:t>Walpi</w:t>
      </w:r>
      <w:proofErr w:type="spellEnd"/>
      <w:r w:rsidRPr="0055755A">
        <w:rPr>
          <w:rFonts w:cstheme="minorHAnsi"/>
          <w:color w:val="000000"/>
          <w:sz w:val="18"/>
          <w:szCs w:val="18"/>
        </w:rPr>
        <w:t xml:space="preserve"> Woman by Hopi artist </w:t>
      </w:r>
      <w:proofErr w:type="spellStart"/>
      <w:r w:rsidRPr="0055755A">
        <w:rPr>
          <w:rFonts w:cstheme="minorHAnsi"/>
          <w:color w:val="000000"/>
          <w:sz w:val="18"/>
          <w:szCs w:val="18"/>
        </w:rPr>
        <w:t>Mavasta</w:t>
      </w:r>
      <w:proofErr w:type="spellEnd"/>
      <w:r w:rsidRPr="0055755A">
        <w:rPr>
          <w:rFonts w:cstheme="minorHAnsi"/>
          <w:color w:val="000000"/>
          <w:sz w:val="18"/>
          <w:szCs w:val="18"/>
        </w:rPr>
        <w:t xml:space="preserve"> </w:t>
      </w:r>
      <w:proofErr w:type="spellStart"/>
      <w:r w:rsidRPr="0055755A">
        <w:rPr>
          <w:rFonts w:cstheme="minorHAnsi"/>
          <w:color w:val="000000"/>
          <w:sz w:val="18"/>
          <w:szCs w:val="18"/>
        </w:rPr>
        <w:t>Honyouti</w:t>
      </w:r>
      <w:proofErr w:type="spellEnd"/>
    </w:p>
    <w:p w:rsidR="00806245" w:rsidRDefault="00806245" w:rsidP="00D15095">
      <w:pPr>
        <w:spacing w:after="0" w:line="240" w:lineRule="auto"/>
        <w:jc w:val="center"/>
        <w:rPr>
          <w:b/>
          <w:color w:val="000000"/>
        </w:rPr>
      </w:pPr>
    </w:p>
    <w:p w:rsidR="00DA656F" w:rsidRDefault="00DA656F" w:rsidP="00D15095">
      <w:pPr>
        <w:spacing w:after="0" w:line="240" w:lineRule="auto"/>
        <w:jc w:val="center"/>
        <w:rPr>
          <w:b/>
          <w:color w:val="000000"/>
        </w:rPr>
      </w:pPr>
    </w:p>
    <w:p w:rsidR="00B75D41" w:rsidRDefault="00B75D41" w:rsidP="00384D49">
      <w:pPr>
        <w:spacing w:after="0"/>
        <w:rPr>
          <w:color w:val="000000"/>
          <w:sz w:val="18"/>
          <w:szCs w:val="18"/>
        </w:rPr>
      </w:pPr>
    </w:p>
    <w:p w:rsidR="003324C9" w:rsidRDefault="003324C9" w:rsidP="00384D49">
      <w:pPr>
        <w:spacing w:after="0"/>
        <w:rPr>
          <w:color w:val="000000"/>
          <w:sz w:val="18"/>
          <w:szCs w:val="18"/>
        </w:rPr>
      </w:pPr>
    </w:p>
    <w:p w:rsidR="003324C9" w:rsidRDefault="003324C9" w:rsidP="00384D49">
      <w:pPr>
        <w:spacing w:after="0"/>
        <w:rPr>
          <w:color w:val="000000"/>
          <w:sz w:val="18"/>
          <w:szCs w:val="18"/>
        </w:rPr>
      </w:pPr>
    </w:p>
    <w:p w:rsidR="0004656B" w:rsidRDefault="0004656B" w:rsidP="00384D49">
      <w:pPr>
        <w:spacing w:after="0"/>
        <w:rPr>
          <w:b/>
          <w:color w:val="000000"/>
        </w:rPr>
      </w:pPr>
    </w:p>
    <w:p w:rsidR="00B75D41" w:rsidRDefault="00B75D41" w:rsidP="00384D49">
      <w:pPr>
        <w:spacing w:after="0"/>
        <w:rPr>
          <w:b/>
          <w:color w:val="000000"/>
        </w:rPr>
      </w:pPr>
    </w:p>
    <w:p w:rsidR="00B82DE5" w:rsidRPr="00384D49" w:rsidRDefault="00B82DE5" w:rsidP="00384D49">
      <w:pPr>
        <w:spacing w:after="0"/>
        <w:rPr>
          <w:rFonts w:ascii="Calibri" w:hAnsi="Calibri"/>
          <w:bCs/>
          <w:color w:val="000000"/>
        </w:rPr>
      </w:pPr>
      <w:r w:rsidRPr="00FB4858">
        <w:rPr>
          <w:b/>
          <w:color w:val="000000"/>
        </w:rPr>
        <w:t xml:space="preserve">Connect: </w:t>
      </w:r>
    </w:p>
    <w:p w:rsidR="00B82DE5" w:rsidRDefault="00B82DE5" w:rsidP="00B82DE5">
      <w:pPr>
        <w:pStyle w:val="BodyText"/>
        <w:spacing w:after="0"/>
        <w:rPr>
          <w:rFonts w:asciiTheme="minorHAnsi" w:hAnsiTheme="minorHAnsi"/>
          <w:color w:val="000000"/>
          <w:sz w:val="22"/>
          <w:szCs w:val="22"/>
        </w:rPr>
      </w:pPr>
      <w:r w:rsidRPr="00FB4858">
        <w:rPr>
          <w:rFonts w:asciiTheme="minorHAnsi" w:hAnsiTheme="minorHAnsi"/>
          <w:noProof/>
          <w:color w:val="000000"/>
          <w:sz w:val="22"/>
          <w:szCs w:val="22"/>
          <w:lang w:eastAsia="en-US"/>
        </w:rPr>
        <w:drawing>
          <wp:inline distT="0" distB="0" distL="0" distR="0">
            <wp:extent cx="180975" cy="167285"/>
            <wp:effectExtent l="0" t="0" r="0" b="444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ebook-successful-in-raising-over-10-million-in-two-days-towards-nepal-earthquake-disaster.jpg"/>
                    <pic:cNvPicPr/>
                  </pic:nvPicPr>
                  <pic:blipFill>
                    <a:blip r:embed="rId3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348" cy="188890"/>
                    </a:xfrm>
                    <a:prstGeom prst="rect">
                      <a:avLst/>
                    </a:prstGeom>
                  </pic:spPr>
                </pic:pic>
              </a:graphicData>
            </a:graphic>
          </wp:inline>
        </w:drawing>
      </w:r>
      <w:r>
        <w:rPr>
          <w:rFonts w:asciiTheme="minorHAnsi" w:hAnsiTheme="minorHAnsi"/>
          <w:color w:val="000000"/>
          <w:sz w:val="22"/>
          <w:szCs w:val="22"/>
        </w:rPr>
        <w:t xml:space="preserve"> @arizonatravel</w:t>
      </w:r>
    </w:p>
    <w:p w:rsidR="00B82DE5" w:rsidRDefault="00B82DE5" w:rsidP="00B82DE5">
      <w:pPr>
        <w:pStyle w:val="BodyText"/>
        <w:spacing w:after="0"/>
        <w:rPr>
          <w:rFonts w:asciiTheme="minorHAnsi" w:hAnsiTheme="minorHAnsi"/>
          <w:color w:val="000000"/>
          <w:sz w:val="22"/>
          <w:szCs w:val="22"/>
        </w:rPr>
      </w:pPr>
      <w:r w:rsidRPr="00FB4858">
        <w:rPr>
          <w:rFonts w:asciiTheme="minorHAnsi" w:hAnsiTheme="minorHAnsi"/>
          <w:noProof/>
          <w:color w:val="000000"/>
          <w:sz w:val="22"/>
          <w:szCs w:val="22"/>
          <w:lang w:eastAsia="en-US"/>
        </w:rPr>
        <w:drawing>
          <wp:inline distT="0" distB="0" distL="0" distR="0">
            <wp:extent cx="171450" cy="1714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3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71450" cy="171450"/>
                    </a:xfrm>
                    <a:prstGeom prst="rect">
                      <a:avLst/>
                    </a:prstGeom>
                  </pic:spPr>
                </pic:pic>
              </a:graphicData>
            </a:graphic>
          </wp:inline>
        </w:drawing>
      </w:r>
      <w:r>
        <w:rPr>
          <w:rFonts w:asciiTheme="minorHAnsi" w:hAnsiTheme="minorHAnsi"/>
          <w:color w:val="000000"/>
          <w:sz w:val="22"/>
          <w:szCs w:val="22"/>
        </w:rPr>
        <w:t xml:space="preserve"> @</w:t>
      </w:r>
      <w:r w:rsidRPr="00FB4858">
        <w:rPr>
          <w:rFonts w:asciiTheme="minorHAnsi" w:hAnsiTheme="minorHAnsi"/>
          <w:color w:val="000000"/>
          <w:sz w:val="22"/>
          <w:szCs w:val="22"/>
        </w:rPr>
        <w:t>vis</w:t>
      </w:r>
      <w:r>
        <w:rPr>
          <w:rFonts w:asciiTheme="minorHAnsi" w:hAnsiTheme="minorHAnsi"/>
          <w:color w:val="000000"/>
          <w:sz w:val="22"/>
          <w:szCs w:val="22"/>
        </w:rPr>
        <w:t>it_arizona</w:t>
      </w:r>
    </w:p>
    <w:p w:rsidR="00B82DE5" w:rsidRDefault="00B82DE5" w:rsidP="00B82DE5">
      <w:pPr>
        <w:pStyle w:val="BodyText"/>
        <w:spacing w:after="0"/>
      </w:pPr>
      <w:r>
        <w:rPr>
          <w:rFonts w:asciiTheme="minorHAnsi" w:hAnsiTheme="minorHAnsi"/>
          <w:noProof/>
          <w:color w:val="000000"/>
          <w:sz w:val="22"/>
          <w:szCs w:val="22"/>
          <w:lang w:eastAsia="en-US"/>
        </w:rPr>
        <w:drawing>
          <wp:inline distT="0" distB="0" distL="0" distR="0">
            <wp:extent cx="438150" cy="193469"/>
            <wp:effectExtent l="19050" t="0" r="0" b="0"/>
            <wp:docPr id="16" name="Picture 2" descr="C:\Users\mmagnusson\Desktop\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gnusson\Desktop\YouTube.png"/>
                    <pic:cNvPicPr>
                      <a:picLocks noChangeAspect="1" noChangeArrowheads="1"/>
                    </pic:cNvPicPr>
                  </pic:nvPicPr>
                  <pic:blipFill>
                    <a:blip r:embed="rId36" cstate="print"/>
                    <a:srcRect/>
                    <a:stretch>
                      <a:fillRect/>
                    </a:stretch>
                  </pic:blipFill>
                  <pic:spPr bwMode="auto">
                    <a:xfrm>
                      <a:off x="0" y="0"/>
                      <a:ext cx="445820" cy="196856"/>
                    </a:xfrm>
                    <a:prstGeom prst="rect">
                      <a:avLst/>
                    </a:prstGeom>
                    <a:noFill/>
                    <a:ln w="9525">
                      <a:noFill/>
                      <a:miter lim="800000"/>
                      <a:headEnd/>
                      <a:tailEnd/>
                    </a:ln>
                  </pic:spPr>
                </pic:pic>
              </a:graphicData>
            </a:graphic>
          </wp:inline>
        </w:drawing>
      </w:r>
      <w:hyperlink r:id="rId37" w:history="1">
        <w:r w:rsidRPr="00170624">
          <w:rPr>
            <w:rStyle w:val="Hyperlink"/>
            <w:rFonts w:asciiTheme="minorHAnsi" w:hAnsiTheme="minorHAnsi"/>
            <w:sz w:val="22"/>
            <w:szCs w:val="22"/>
          </w:rPr>
          <w:t>www.youtube.com/user/ArizonaTourism</w:t>
        </w:r>
      </w:hyperlink>
    </w:p>
    <w:p w:rsidR="00B82DE5" w:rsidRDefault="00B82DE5" w:rsidP="00B82DE5">
      <w:pPr>
        <w:pStyle w:val="BodyText"/>
        <w:spacing w:after="0"/>
        <w:rPr>
          <w:rFonts w:asciiTheme="minorHAnsi" w:hAnsiTheme="minorHAnsi"/>
          <w:sz w:val="22"/>
        </w:rPr>
      </w:pPr>
      <w:r>
        <w:rPr>
          <w:rFonts w:asciiTheme="minorHAnsi" w:hAnsiTheme="minorHAnsi"/>
          <w:sz w:val="22"/>
        </w:rPr>
        <w:t xml:space="preserve">Newsroom: </w:t>
      </w:r>
      <w:hyperlink r:id="rId38" w:history="1">
        <w:r w:rsidRPr="00AF5A78">
          <w:rPr>
            <w:rStyle w:val="Hyperlink"/>
            <w:rFonts w:asciiTheme="minorHAnsi" w:hAnsiTheme="minorHAnsi"/>
            <w:sz w:val="22"/>
          </w:rPr>
          <w:t>http://newsroom.visitarizona.com/</w:t>
        </w:r>
      </w:hyperlink>
    </w:p>
    <w:p w:rsidR="00B82DE5" w:rsidRDefault="00B82DE5" w:rsidP="00B82DE5">
      <w:pPr>
        <w:pStyle w:val="BodyText"/>
        <w:spacing w:after="0"/>
        <w:rPr>
          <w:rFonts w:asciiTheme="minorHAnsi" w:hAnsiTheme="minorHAnsi"/>
          <w:sz w:val="22"/>
        </w:rPr>
      </w:pPr>
      <w:r w:rsidRPr="00A97732">
        <w:rPr>
          <w:rFonts w:asciiTheme="minorHAnsi" w:hAnsiTheme="minorHAnsi"/>
          <w:sz w:val="22"/>
        </w:rPr>
        <w:t xml:space="preserve">Official State Visitors Guide: </w:t>
      </w:r>
      <w:hyperlink r:id="rId39" w:history="1">
        <w:r w:rsidRPr="00890AE9">
          <w:rPr>
            <w:rStyle w:val="Hyperlink"/>
            <w:rFonts w:asciiTheme="minorHAnsi" w:hAnsiTheme="minorHAnsi"/>
            <w:sz w:val="22"/>
          </w:rPr>
          <w:t>http://www.visitarizona.com/visitors-guide</w:t>
        </w:r>
      </w:hyperlink>
      <w:r>
        <w:rPr>
          <w:rFonts w:asciiTheme="minorHAnsi" w:hAnsiTheme="minorHAnsi"/>
          <w:sz w:val="22"/>
        </w:rPr>
        <w:t xml:space="preserve"> </w:t>
      </w:r>
    </w:p>
    <w:p w:rsidR="006F5663" w:rsidRDefault="00B82DE5" w:rsidP="00281EBA">
      <w:pPr>
        <w:pStyle w:val="BodyText"/>
        <w:spacing w:after="0"/>
        <w:rPr>
          <w:rFonts w:asciiTheme="minorHAnsi" w:hAnsiTheme="minorHAnsi"/>
          <w:sz w:val="22"/>
        </w:rPr>
      </w:pPr>
      <w:r>
        <w:rPr>
          <w:rFonts w:asciiTheme="minorHAnsi" w:hAnsiTheme="minorHAnsi"/>
          <w:sz w:val="22"/>
        </w:rPr>
        <w:t xml:space="preserve">Additional inspiration: </w:t>
      </w:r>
      <w:hyperlink r:id="rId40" w:history="1">
        <w:r w:rsidRPr="00890AE9">
          <w:rPr>
            <w:rStyle w:val="Hyperlink"/>
            <w:rFonts w:asciiTheme="minorHAnsi" w:hAnsiTheme="minorHAnsi"/>
            <w:sz w:val="22"/>
          </w:rPr>
          <w:t>http://www.visitarizona.com/planning/local-word</w:t>
        </w:r>
      </w:hyperlink>
      <w:r>
        <w:rPr>
          <w:rFonts w:asciiTheme="minorHAnsi" w:hAnsiTheme="minorHAnsi"/>
          <w:sz w:val="22"/>
        </w:rPr>
        <w:t xml:space="preserve"> </w:t>
      </w:r>
    </w:p>
    <w:p w:rsidR="00AF4F36" w:rsidRDefault="00AF4F36" w:rsidP="00281EBA">
      <w:pPr>
        <w:pStyle w:val="BodyText"/>
        <w:spacing w:after="0"/>
        <w:rPr>
          <w:rFonts w:asciiTheme="minorHAnsi" w:hAnsiTheme="minorHAnsi"/>
          <w:sz w:val="22"/>
        </w:rPr>
      </w:pPr>
    </w:p>
    <w:p w:rsidR="00AF4F36" w:rsidRDefault="00AF4F36" w:rsidP="00281EBA">
      <w:pPr>
        <w:pStyle w:val="BodyText"/>
        <w:spacing w:after="0"/>
        <w:rPr>
          <w:rFonts w:asciiTheme="minorHAnsi" w:hAnsiTheme="minorHAnsi"/>
          <w:sz w:val="22"/>
        </w:rPr>
      </w:pPr>
    </w:p>
    <w:p w:rsidR="00AF4F36" w:rsidRPr="00281EBA" w:rsidRDefault="00AF4F36" w:rsidP="00281EBA">
      <w:pPr>
        <w:pStyle w:val="BodyText"/>
        <w:spacing w:after="0"/>
        <w:rPr>
          <w:rFonts w:asciiTheme="minorHAnsi" w:hAnsiTheme="minorHAnsi"/>
          <w:sz w:val="22"/>
        </w:rPr>
      </w:pPr>
    </w:p>
    <w:sectPr w:rsidR="00AF4F36" w:rsidRPr="00281EBA" w:rsidSect="00BA2962">
      <w:headerReference w:type="default" r:id="rId41"/>
      <w:footerReference w:type="default" r:id="rId42"/>
      <w:headerReference w:type="first" r:id="rId43"/>
      <w:footerReference w:type="first" r:id="rId44"/>
      <w:pgSz w:w="12240" w:h="15840" w:code="1"/>
      <w:pgMar w:top="108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962" w:rsidRDefault="00BA2962" w:rsidP="009222F9">
      <w:pPr>
        <w:spacing w:after="0" w:line="240" w:lineRule="auto"/>
      </w:pPr>
      <w:r>
        <w:separator/>
      </w:r>
    </w:p>
  </w:endnote>
  <w:endnote w:type="continuationSeparator" w:id="1">
    <w:p w:rsidR="00BA2962" w:rsidRDefault="00BA2962" w:rsidP="009222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NPSRawlinsonOTOld">
    <w:altName w:val="Arial"/>
    <w:panose1 w:val="00000000000000000000"/>
    <w:charset w:val="00"/>
    <w:family w:val="modern"/>
    <w:notTrueType/>
    <w:pitch w:val="variable"/>
    <w:sig w:usb0="00000001" w:usb1="5000005B" w:usb2="00000000" w:usb3="00000000" w:csb0="0000009B"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MinionPro-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962" w:rsidRPr="00702805" w:rsidRDefault="00BA2962">
    <w:pPr>
      <w:pStyle w:val="Footer"/>
      <w:pBdr>
        <w:top w:val="thinThickSmallGap" w:sz="24" w:space="1" w:color="622423" w:themeColor="accent2" w:themeShade="7F"/>
      </w:pBdr>
      <w:rPr>
        <w:b/>
        <w:sz w:val="20"/>
      </w:rPr>
    </w:pPr>
    <w:r>
      <w:rPr>
        <w:b/>
        <w:sz w:val="20"/>
      </w:rPr>
      <w:t>Arizona Office of Tourism May 2018</w:t>
    </w:r>
    <w:r w:rsidRPr="00702805">
      <w:rPr>
        <w:b/>
        <w:sz w:val="20"/>
      </w:rPr>
      <w:t xml:space="preserve"> </w:t>
    </w:r>
    <w:r>
      <w:rPr>
        <w:b/>
        <w:sz w:val="20"/>
      </w:rPr>
      <w:t xml:space="preserve">Media </w:t>
    </w:r>
    <w:r w:rsidRPr="00702805">
      <w:rPr>
        <w:b/>
        <w:sz w:val="20"/>
      </w:rPr>
      <w:t>Brief</w:t>
    </w:r>
    <w:r w:rsidRPr="00702805">
      <w:rPr>
        <w:b/>
        <w:sz w:val="20"/>
      </w:rPr>
      <w:ptab w:relativeTo="margin" w:alignment="right" w:leader="none"/>
    </w:r>
    <w:r w:rsidRPr="00702805">
      <w:rPr>
        <w:b/>
        <w:sz w:val="20"/>
      </w:rPr>
      <w:t xml:space="preserve">Page </w:t>
    </w:r>
    <w:r w:rsidR="00205692" w:rsidRPr="00702805">
      <w:rPr>
        <w:b/>
        <w:sz w:val="20"/>
      </w:rPr>
      <w:fldChar w:fldCharType="begin"/>
    </w:r>
    <w:r w:rsidRPr="00702805">
      <w:rPr>
        <w:b/>
        <w:sz w:val="20"/>
      </w:rPr>
      <w:instrText xml:space="preserve"> PAGE   \* MERGEFORMAT </w:instrText>
    </w:r>
    <w:r w:rsidR="00205692" w:rsidRPr="00702805">
      <w:rPr>
        <w:b/>
        <w:sz w:val="20"/>
      </w:rPr>
      <w:fldChar w:fldCharType="separate"/>
    </w:r>
    <w:r w:rsidR="00A35BAE">
      <w:rPr>
        <w:b/>
        <w:noProof/>
        <w:sz w:val="20"/>
      </w:rPr>
      <w:t>2</w:t>
    </w:r>
    <w:r w:rsidR="00205692" w:rsidRPr="00702805">
      <w:rPr>
        <w:b/>
        <w:sz w:val="20"/>
      </w:rPr>
      <w:fldChar w:fldCharType="end"/>
    </w:r>
  </w:p>
  <w:p w:rsidR="00BA2962" w:rsidRPr="00702805" w:rsidRDefault="00BA2962">
    <w:pPr>
      <w:pStyle w:val="Footer"/>
      <w:rPr>
        <w:sz w:val="18"/>
        <w:szCs w:val="18"/>
      </w:rPr>
    </w:pPr>
    <w:r w:rsidRPr="005F0EA4">
      <w:rPr>
        <w:b/>
        <w:sz w:val="20"/>
      </w:rPr>
      <w:t>http://newsroom.visitarizona.com/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962" w:rsidRPr="00702805" w:rsidRDefault="00BA2962" w:rsidP="00702805">
    <w:pPr>
      <w:pStyle w:val="Footer"/>
      <w:pBdr>
        <w:top w:val="thinThickSmallGap" w:sz="24" w:space="1" w:color="622423" w:themeColor="accent2" w:themeShade="7F"/>
      </w:pBdr>
      <w:rPr>
        <w:b/>
        <w:sz w:val="20"/>
      </w:rPr>
    </w:pPr>
    <w:r w:rsidRPr="00702805">
      <w:rPr>
        <w:b/>
        <w:sz w:val="20"/>
      </w:rPr>
      <w:t xml:space="preserve">Arizona Office of Tourism </w:t>
    </w:r>
    <w:r>
      <w:rPr>
        <w:b/>
        <w:sz w:val="20"/>
      </w:rPr>
      <w:t>May 2018</w:t>
    </w:r>
    <w:r w:rsidRPr="00702805">
      <w:rPr>
        <w:b/>
        <w:sz w:val="20"/>
      </w:rPr>
      <w:t xml:space="preserve"> </w:t>
    </w:r>
    <w:r>
      <w:rPr>
        <w:b/>
        <w:sz w:val="20"/>
      </w:rPr>
      <w:t xml:space="preserve">Media </w:t>
    </w:r>
    <w:r w:rsidRPr="00702805">
      <w:rPr>
        <w:b/>
        <w:sz w:val="20"/>
      </w:rPr>
      <w:t>Brief</w:t>
    </w:r>
    <w:r w:rsidRPr="00702805">
      <w:rPr>
        <w:b/>
        <w:sz w:val="20"/>
      </w:rPr>
      <w:ptab w:relativeTo="margin" w:alignment="right" w:leader="none"/>
    </w:r>
    <w:r w:rsidRPr="00702805">
      <w:rPr>
        <w:b/>
        <w:sz w:val="20"/>
      </w:rPr>
      <w:t xml:space="preserve">Page </w:t>
    </w:r>
    <w:r w:rsidR="00205692" w:rsidRPr="00702805">
      <w:rPr>
        <w:b/>
        <w:sz w:val="20"/>
      </w:rPr>
      <w:fldChar w:fldCharType="begin"/>
    </w:r>
    <w:r w:rsidRPr="00702805">
      <w:rPr>
        <w:b/>
        <w:sz w:val="20"/>
      </w:rPr>
      <w:instrText xml:space="preserve"> PAGE   \* MERGEFORMAT </w:instrText>
    </w:r>
    <w:r w:rsidR="00205692" w:rsidRPr="00702805">
      <w:rPr>
        <w:b/>
        <w:sz w:val="20"/>
      </w:rPr>
      <w:fldChar w:fldCharType="separate"/>
    </w:r>
    <w:r w:rsidR="00A35BAE">
      <w:rPr>
        <w:b/>
        <w:noProof/>
        <w:sz w:val="20"/>
      </w:rPr>
      <w:t>1</w:t>
    </w:r>
    <w:r w:rsidR="00205692" w:rsidRPr="00702805">
      <w:rPr>
        <w:b/>
        <w:sz w:val="20"/>
      </w:rPr>
      <w:fldChar w:fldCharType="end"/>
    </w:r>
  </w:p>
  <w:p w:rsidR="00BA2962" w:rsidRDefault="00BA2962">
    <w:pPr>
      <w:pStyle w:val="Footer"/>
    </w:pPr>
    <w:r w:rsidRPr="005F0EA4">
      <w:rPr>
        <w:b/>
        <w:sz w:val="20"/>
      </w:rPr>
      <w:t>http://newsroom.visitarizona.com/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962" w:rsidRDefault="00BA2962" w:rsidP="009222F9">
      <w:pPr>
        <w:spacing w:after="0" w:line="240" w:lineRule="auto"/>
      </w:pPr>
      <w:r>
        <w:separator/>
      </w:r>
    </w:p>
  </w:footnote>
  <w:footnote w:type="continuationSeparator" w:id="1">
    <w:p w:rsidR="00BA2962" w:rsidRDefault="00BA2962" w:rsidP="009222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962" w:rsidRDefault="00BA2962" w:rsidP="009222F9">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962" w:rsidRPr="00702805" w:rsidRDefault="00BA2962" w:rsidP="00702805">
    <w:pPr>
      <w:pStyle w:val="Header"/>
      <w:jc w:val="center"/>
    </w:pPr>
    <w:r>
      <w:rPr>
        <w:noProof/>
      </w:rPr>
      <w:drawing>
        <wp:inline distT="0" distB="0" distL="0" distR="0">
          <wp:extent cx="4648200" cy="1549400"/>
          <wp:effectExtent l="0" t="0" r="0" b="0"/>
          <wp:docPr id="7" name="Picture 2" descr="S:\Logos\AOT\NEW STATE TYPE FACE_2016\Arizona Logo 2016\Office of Tourism\png\Arizona_AOT_blue-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s\AOT\NEW STATE TYPE FACE_2016\Arizona Logo 2016\Office of Tourism\png\Arizona_AOT_blue-green.png"/>
                  <pic:cNvPicPr>
                    <a:picLocks noChangeAspect="1" noChangeArrowheads="1"/>
                  </pic:cNvPicPr>
                </pic:nvPicPr>
                <pic:blipFill>
                  <a:blip r:embed="rId1"/>
                  <a:srcRect/>
                  <a:stretch>
                    <a:fillRect/>
                  </a:stretch>
                </pic:blipFill>
                <pic:spPr bwMode="auto">
                  <a:xfrm>
                    <a:off x="0" y="0"/>
                    <a:ext cx="4648200" cy="15494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2BE8"/>
    <w:multiLevelType w:val="multilevel"/>
    <w:tmpl w:val="1778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18446D"/>
    <w:multiLevelType w:val="multilevel"/>
    <w:tmpl w:val="75A2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507F51"/>
    <w:multiLevelType w:val="multilevel"/>
    <w:tmpl w:val="5BE0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173373"/>
    <w:multiLevelType w:val="hybridMultilevel"/>
    <w:tmpl w:val="1C5C344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CBB15F3"/>
    <w:multiLevelType w:val="hybridMultilevel"/>
    <w:tmpl w:val="5E0C8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DA10134"/>
    <w:multiLevelType w:val="hybridMultilevel"/>
    <w:tmpl w:val="08CA9C26"/>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
    <w:nsid w:val="10A36C63"/>
    <w:multiLevelType w:val="multilevel"/>
    <w:tmpl w:val="B5B8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547AEF"/>
    <w:multiLevelType w:val="hybridMultilevel"/>
    <w:tmpl w:val="E828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185AD9"/>
    <w:multiLevelType w:val="multilevel"/>
    <w:tmpl w:val="0822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77C28EC"/>
    <w:multiLevelType w:val="multilevel"/>
    <w:tmpl w:val="3D704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8570A21"/>
    <w:multiLevelType w:val="multilevel"/>
    <w:tmpl w:val="7266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3E0013"/>
    <w:multiLevelType w:val="hybridMultilevel"/>
    <w:tmpl w:val="F0DCB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FE3701D"/>
    <w:multiLevelType w:val="hybridMultilevel"/>
    <w:tmpl w:val="9B0A4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0B916B5"/>
    <w:multiLevelType w:val="multilevel"/>
    <w:tmpl w:val="95F69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3D4903"/>
    <w:multiLevelType w:val="hybridMultilevel"/>
    <w:tmpl w:val="960CE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63566"/>
    <w:multiLevelType w:val="multilevel"/>
    <w:tmpl w:val="9928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D5670A2"/>
    <w:multiLevelType w:val="multilevel"/>
    <w:tmpl w:val="6D08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254E59"/>
    <w:multiLevelType w:val="hybridMultilevel"/>
    <w:tmpl w:val="CF100E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35E97829"/>
    <w:multiLevelType w:val="multilevel"/>
    <w:tmpl w:val="41BC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AA224DA"/>
    <w:multiLevelType w:val="multilevel"/>
    <w:tmpl w:val="EF66D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E231247"/>
    <w:multiLevelType w:val="hybridMultilevel"/>
    <w:tmpl w:val="B1B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EDC3E02"/>
    <w:multiLevelType w:val="multilevel"/>
    <w:tmpl w:val="4CFA67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014F3C"/>
    <w:multiLevelType w:val="hybridMultilevel"/>
    <w:tmpl w:val="E46EF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D97454"/>
    <w:multiLevelType w:val="multilevel"/>
    <w:tmpl w:val="21E2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48716C"/>
    <w:multiLevelType w:val="multilevel"/>
    <w:tmpl w:val="0970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531BC4"/>
    <w:multiLevelType w:val="multilevel"/>
    <w:tmpl w:val="ECAA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C63600"/>
    <w:multiLevelType w:val="hybridMultilevel"/>
    <w:tmpl w:val="98DCC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0F50D35"/>
    <w:multiLevelType w:val="multilevel"/>
    <w:tmpl w:val="A78A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1D23451"/>
    <w:multiLevelType w:val="multilevel"/>
    <w:tmpl w:val="80B65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322799B"/>
    <w:multiLevelType w:val="multilevel"/>
    <w:tmpl w:val="ED82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A5090E"/>
    <w:multiLevelType w:val="hybridMultilevel"/>
    <w:tmpl w:val="25441A14"/>
    <w:lvl w:ilvl="0" w:tplc="04090001">
      <w:start w:val="1"/>
      <w:numFmt w:val="bullet"/>
      <w:lvlText w:val=""/>
      <w:lvlJc w:val="left"/>
      <w:pPr>
        <w:ind w:left="720" w:hanging="360"/>
      </w:pPr>
      <w:rPr>
        <w:rFonts w:ascii="Symbol" w:hAnsi="Symbol" w:hint="default"/>
      </w:rPr>
    </w:lvl>
    <w:lvl w:ilvl="1" w:tplc="DBC4AF9A">
      <w:start w:val="3"/>
      <w:numFmt w:val="bullet"/>
      <w:lvlText w:val="•"/>
      <w:lvlJc w:val="left"/>
      <w:pPr>
        <w:ind w:left="1440" w:hanging="360"/>
      </w:pPr>
      <w:rPr>
        <w:rFonts w:ascii="Calibri" w:eastAsiaTheme="minorHAnsi" w:hAnsi="Calibri"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437808"/>
    <w:multiLevelType w:val="multilevel"/>
    <w:tmpl w:val="3AFC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09019B"/>
    <w:multiLevelType w:val="multilevel"/>
    <w:tmpl w:val="8386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4D1D70"/>
    <w:multiLevelType w:val="multilevel"/>
    <w:tmpl w:val="0B3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F17D40"/>
    <w:multiLevelType w:val="hybridMultilevel"/>
    <w:tmpl w:val="2D08E9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10C5A14"/>
    <w:multiLevelType w:val="multilevel"/>
    <w:tmpl w:val="F670B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566CE7"/>
    <w:multiLevelType w:val="multilevel"/>
    <w:tmpl w:val="6168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A2B398B"/>
    <w:multiLevelType w:val="hybridMultilevel"/>
    <w:tmpl w:val="9A10D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AB0272F"/>
    <w:multiLevelType w:val="hybridMultilevel"/>
    <w:tmpl w:val="C948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B11FC5"/>
    <w:multiLevelType w:val="hybridMultilevel"/>
    <w:tmpl w:val="E764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241C21"/>
    <w:multiLevelType w:val="multilevel"/>
    <w:tmpl w:val="8BEA0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B5F49CF"/>
    <w:multiLevelType w:val="multilevel"/>
    <w:tmpl w:val="8028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592A5D"/>
    <w:multiLevelType w:val="hybridMultilevel"/>
    <w:tmpl w:val="D4C8AB5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30"/>
  </w:num>
  <w:num w:numId="2">
    <w:abstractNumId w:val="14"/>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8"/>
  </w:num>
  <w:num w:numId="6">
    <w:abstractNumId w:val="9"/>
  </w:num>
  <w:num w:numId="7">
    <w:abstractNumId w:val="5"/>
  </w:num>
  <w:num w:numId="8">
    <w:abstractNumId w:val="11"/>
  </w:num>
  <w:num w:numId="9">
    <w:abstractNumId w:val="3"/>
  </w:num>
  <w:num w:numId="10">
    <w:abstractNumId w:val="17"/>
  </w:num>
  <w:num w:numId="11">
    <w:abstractNumId w:val="42"/>
  </w:num>
  <w:num w:numId="12">
    <w:abstractNumId w:val="19"/>
  </w:num>
  <w:num w:numId="13">
    <w:abstractNumId w:val="15"/>
  </w:num>
  <w:num w:numId="14">
    <w:abstractNumId w:val="0"/>
  </w:num>
  <w:num w:numId="15">
    <w:abstractNumId w:val="8"/>
  </w:num>
  <w:num w:numId="16">
    <w:abstractNumId w:val="33"/>
  </w:num>
  <w:num w:numId="17">
    <w:abstractNumId w:val="40"/>
  </w:num>
  <w:num w:numId="18">
    <w:abstractNumId w:val="31"/>
  </w:num>
  <w:num w:numId="19">
    <w:abstractNumId w:val="29"/>
  </w:num>
  <w:num w:numId="20">
    <w:abstractNumId w:val="13"/>
  </w:num>
  <w:num w:numId="21">
    <w:abstractNumId w:val="36"/>
  </w:num>
  <w:num w:numId="22">
    <w:abstractNumId w:val="10"/>
  </w:num>
  <w:num w:numId="23">
    <w:abstractNumId w:val="12"/>
  </w:num>
  <w:num w:numId="24">
    <w:abstractNumId w:val="21"/>
  </w:num>
  <w:num w:numId="25">
    <w:abstractNumId w:val="6"/>
  </w:num>
  <w:num w:numId="26">
    <w:abstractNumId w:val="32"/>
  </w:num>
  <w:num w:numId="27">
    <w:abstractNumId w:val="2"/>
  </w:num>
  <w:num w:numId="28">
    <w:abstractNumId w:val="35"/>
  </w:num>
  <w:num w:numId="29">
    <w:abstractNumId w:val="16"/>
  </w:num>
  <w:num w:numId="30">
    <w:abstractNumId w:val="41"/>
  </w:num>
  <w:num w:numId="31">
    <w:abstractNumId w:val="18"/>
  </w:num>
  <w:num w:numId="32">
    <w:abstractNumId w:val="27"/>
  </w:num>
  <w:num w:numId="33">
    <w:abstractNumId w:val="4"/>
  </w:num>
  <w:num w:numId="34">
    <w:abstractNumId w:val="1"/>
  </w:num>
  <w:num w:numId="35">
    <w:abstractNumId w:val="39"/>
  </w:num>
  <w:num w:numId="36">
    <w:abstractNumId w:val="22"/>
  </w:num>
  <w:num w:numId="37">
    <w:abstractNumId w:val="26"/>
  </w:num>
  <w:num w:numId="38">
    <w:abstractNumId w:val="37"/>
  </w:num>
  <w:num w:numId="39">
    <w:abstractNumId w:val="20"/>
  </w:num>
  <w:num w:numId="40">
    <w:abstractNumId w:val="28"/>
  </w:num>
  <w:num w:numId="41">
    <w:abstractNumId w:val="24"/>
  </w:num>
  <w:num w:numId="42">
    <w:abstractNumId w:val="23"/>
  </w:num>
  <w:num w:numId="43">
    <w:abstractNumId w:val="25"/>
  </w:num>
  <w:num w:numId="4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defaultTabStop w:val="720"/>
  <w:drawingGridHorizontalSpacing w:val="110"/>
  <w:displayHorizontalDrawingGridEvery w:val="2"/>
  <w:characterSpacingControl w:val="doNotCompress"/>
  <w:hdrShapeDefaults>
    <o:shapedefaults v:ext="edit" spidmax="495617">
      <o:colormenu v:ext="edit" strokecolor="none"/>
    </o:shapedefaults>
  </w:hdrShapeDefaults>
  <w:footnotePr>
    <w:footnote w:id="0"/>
    <w:footnote w:id="1"/>
  </w:footnotePr>
  <w:endnotePr>
    <w:endnote w:id="0"/>
    <w:endnote w:id="1"/>
  </w:endnotePr>
  <w:compat/>
  <w:rsids>
    <w:rsidRoot w:val="00B46A58"/>
    <w:rsid w:val="00000D29"/>
    <w:rsid w:val="00001D31"/>
    <w:rsid w:val="000020ED"/>
    <w:rsid w:val="00002D25"/>
    <w:rsid w:val="000030CE"/>
    <w:rsid w:val="00003B21"/>
    <w:rsid w:val="000048EC"/>
    <w:rsid w:val="00005B80"/>
    <w:rsid w:val="00012A4F"/>
    <w:rsid w:val="00015219"/>
    <w:rsid w:val="00015EEF"/>
    <w:rsid w:val="0002028D"/>
    <w:rsid w:val="000202F0"/>
    <w:rsid w:val="00022934"/>
    <w:rsid w:val="0002312F"/>
    <w:rsid w:val="0002400B"/>
    <w:rsid w:val="00024C2B"/>
    <w:rsid w:val="00024C7A"/>
    <w:rsid w:val="000333FB"/>
    <w:rsid w:val="000353D8"/>
    <w:rsid w:val="000379DA"/>
    <w:rsid w:val="0004387B"/>
    <w:rsid w:val="00045F60"/>
    <w:rsid w:val="0004656B"/>
    <w:rsid w:val="00046862"/>
    <w:rsid w:val="000472BD"/>
    <w:rsid w:val="00051A20"/>
    <w:rsid w:val="00052092"/>
    <w:rsid w:val="0005486F"/>
    <w:rsid w:val="00054EFD"/>
    <w:rsid w:val="00055773"/>
    <w:rsid w:val="00055A47"/>
    <w:rsid w:val="00061641"/>
    <w:rsid w:val="00063695"/>
    <w:rsid w:val="000659EE"/>
    <w:rsid w:val="0006690C"/>
    <w:rsid w:val="00067157"/>
    <w:rsid w:val="00072B88"/>
    <w:rsid w:val="00081564"/>
    <w:rsid w:val="000820AC"/>
    <w:rsid w:val="00082FAD"/>
    <w:rsid w:val="00084333"/>
    <w:rsid w:val="00085B32"/>
    <w:rsid w:val="00086CA8"/>
    <w:rsid w:val="00090F62"/>
    <w:rsid w:val="0009173A"/>
    <w:rsid w:val="0009614C"/>
    <w:rsid w:val="00096C1F"/>
    <w:rsid w:val="000A0831"/>
    <w:rsid w:val="000A142E"/>
    <w:rsid w:val="000A620C"/>
    <w:rsid w:val="000B5088"/>
    <w:rsid w:val="000B5C2A"/>
    <w:rsid w:val="000B68CB"/>
    <w:rsid w:val="000C0C08"/>
    <w:rsid w:val="000C1BA8"/>
    <w:rsid w:val="000C42A1"/>
    <w:rsid w:val="000C4D9C"/>
    <w:rsid w:val="000C5262"/>
    <w:rsid w:val="000C5AF2"/>
    <w:rsid w:val="000C7074"/>
    <w:rsid w:val="000D1B12"/>
    <w:rsid w:val="000D1DA8"/>
    <w:rsid w:val="000D2486"/>
    <w:rsid w:val="000D29BF"/>
    <w:rsid w:val="000D308F"/>
    <w:rsid w:val="000D373B"/>
    <w:rsid w:val="000D5E6D"/>
    <w:rsid w:val="000D6C77"/>
    <w:rsid w:val="000E16C2"/>
    <w:rsid w:val="000E2B10"/>
    <w:rsid w:val="000E3A1C"/>
    <w:rsid w:val="000E4F2D"/>
    <w:rsid w:val="000E69E4"/>
    <w:rsid w:val="000E6D2C"/>
    <w:rsid w:val="000F0904"/>
    <w:rsid w:val="000F27B8"/>
    <w:rsid w:val="000F754F"/>
    <w:rsid w:val="00100E86"/>
    <w:rsid w:val="00102DD0"/>
    <w:rsid w:val="00104178"/>
    <w:rsid w:val="001072F6"/>
    <w:rsid w:val="00107A78"/>
    <w:rsid w:val="001119B2"/>
    <w:rsid w:val="001138BB"/>
    <w:rsid w:val="00115FAC"/>
    <w:rsid w:val="001166D8"/>
    <w:rsid w:val="00120727"/>
    <w:rsid w:val="00127BE3"/>
    <w:rsid w:val="00130DC8"/>
    <w:rsid w:val="00132F56"/>
    <w:rsid w:val="00133265"/>
    <w:rsid w:val="00143710"/>
    <w:rsid w:val="00143949"/>
    <w:rsid w:val="00143C92"/>
    <w:rsid w:val="00144658"/>
    <w:rsid w:val="0014740B"/>
    <w:rsid w:val="00147625"/>
    <w:rsid w:val="0015016F"/>
    <w:rsid w:val="001536A3"/>
    <w:rsid w:val="00153D20"/>
    <w:rsid w:val="0015573E"/>
    <w:rsid w:val="00161C2F"/>
    <w:rsid w:val="00171681"/>
    <w:rsid w:val="00171CFE"/>
    <w:rsid w:val="00175C5F"/>
    <w:rsid w:val="00180795"/>
    <w:rsid w:val="0018154B"/>
    <w:rsid w:val="001868EB"/>
    <w:rsid w:val="001923B4"/>
    <w:rsid w:val="0019317E"/>
    <w:rsid w:val="0019367B"/>
    <w:rsid w:val="001949D3"/>
    <w:rsid w:val="00196B5A"/>
    <w:rsid w:val="00197DFD"/>
    <w:rsid w:val="001A00FC"/>
    <w:rsid w:val="001A0334"/>
    <w:rsid w:val="001A5344"/>
    <w:rsid w:val="001A7393"/>
    <w:rsid w:val="001A7D99"/>
    <w:rsid w:val="001B18CA"/>
    <w:rsid w:val="001B2F47"/>
    <w:rsid w:val="001B394B"/>
    <w:rsid w:val="001B3B7C"/>
    <w:rsid w:val="001B40F4"/>
    <w:rsid w:val="001B5763"/>
    <w:rsid w:val="001B5B30"/>
    <w:rsid w:val="001C6966"/>
    <w:rsid w:val="001C79A0"/>
    <w:rsid w:val="001C7B94"/>
    <w:rsid w:val="001C7F08"/>
    <w:rsid w:val="001D0146"/>
    <w:rsid w:val="001D1984"/>
    <w:rsid w:val="001D56C7"/>
    <w:rsid w:val="001D69A2"/>
    <w:rsid w:val="001D738A"/>
    <w:rsid w:val="001E1E77"/>
    <w:rsid w:val="001E31E5"/>
    <w:rsid w:val="001E3C19"/>
    <w:rsid w:val="001E746A"/>
    <w:rsid w:val="001E7494"/>
    <w:rsid w:val="001F42E7"/>
    <w:rsid w:val="001F4E2B"/>
    <w:rsid w:val="001F51FE"/>
    <w:rsid w:val="001F676A"/>
    <w:rsid w:val="001F7A10"/>
    <w:rsid w:val="00200996"/>
    <w:rsid w:val="00201085"/>
    <w:rsid w:val="002046C1"/>
    <w:rsid w:val="00205692"/>
    <w:rsid w:val="002070D9"/>
    <w:rsid w:val="00211DBB"/>
    <w:rsid w:val="00212C7D"/>
    <w:rsid w:val="002136BA"/>
    <w:rsid w:val="00214450"/>
    <w:rsid w:val="00215830"/>
    <w:rsid w:val="002158F9"/>
    <w:rsid w:val="00220C5C"/>
    <w:rsid w:val="00224ACF"/>
    <w:rsid w:val="002277C1"/>
    <w:rsid w:val="002277CC"/>
    <w:rsid w:val="002307E6"/>
    <w:rsid w:val="00232D43"/>
    <w:rsid w:val="00233136"/>
    <w:rsid w:val="00234EED"/>
    <w:rsid w:val="00237AA5"/>
    <w:rsid w:val="002408CD"/>
    <w:rsid w:val="0024236A"/>
    <w:rsid w:val="00242A74"/>
    <w:rsid w:val="002431F3"/>
    <w:rsid w:val="00243615"/>
    <w:rsid w:val="00243FC2"/>
    <w:rsid w:val="00244571"/>
    <w:rsid w:val="0024593C"/>
    <w:rsid w:val="0024724D"/>
    <w:rsid w:val="002475CC"/>
    <w:rsid w:val="00250472"/>
    <w:rsid w:val="0025048F"/>
    <w:rsid w:val="002540D6"/>
    <w:rsid w:val="00255219"/>
    <w:rsid w:val="002571DF"/>
    <w:rsid w:val="00262167"/>
    <w:rsid w:val="0026370E"/>
    <w:rsid w:val="00265AEA"/>
    <w:rsid w:val="00265C92"/>
    <w:rsid w:val="00265DA4"/>
    <w:rsid w:val="00267CDA"/>
    <w:rsid w:val="00270B4C"/>
    <w:rsid w:val="002728C9"/>
    <w:rsid w:val="00274CAD"/>
    <w:rsid w:val="002753BE"/>
    <w:rsid w:val="00277EDE"/>
    <w:rsid w:val="00281EBA"/>
    <w:rsid w:val="002822AA"/>
    <w:rsid w:val="00284458"/>
    <w:rsid w:val="0028598C"/>
    <w:rsid w:val="00285E21"/>
    <w:rsid w:val="002871A4"/>
    <w:rsid w:val="002872A0"/>
    <w:rsid w:val="00287E37"/>
    <w:rsid w:val="0029130C"/>
    <w:rsid w:val="00291F24"/>
    <w:rsid w:val="002924BA"/>
    <w:rsid w:val="00292AE5"/>
    <w:rsid w:val="00295659"/>
    <w:rsid w:val="00296C71"/>
    <w:rsid w:val="00296C7B"/>
    <w:rsid w:val="00297F2B"/>
    <w:rsid w:val="002A0790"/>
    <w:rsid w:val="002A5693"/>
    <w:rsid w:val="002A620F"/>
    <w:rsid w:val="002A6784"/>
    <w:rsid w:val="002B056A"/>
    <w:rsid w:val="002B10F6"/>
    <w:rsid w:val="002B4A3F"/>
    <w:rsid w:val="002B6643"/>
    <w:rsid w:val="002B7C5B"/>
    <w:rsid w:val="002C0EF2"/>
    <w:rsid w:val="002C2FB0"/>
    <w:rsid w:val="002C4A78"/>
    <w:rsid w:val="002C4F67"/>
    <w:rsid w:val="002C7592"/>
    <w:rsid w:val="002D366C"/>
    <w:rsid w:val="002D4477"/>
    <w:rsid w:val="002E0542"/>
    <w:rsid w:val="002E159A"/>
    <w:rsid w:val="002E2DB1"/>
    <w:rsid w:val="002E449A"/>
    <w:rsid w:val="002E67DE"/>
    <w:rsid w:val="002F4E58"/>
    <w:rsid w:val="002F62DD"/>
    <w:rsid w:val="00300396"/>
    <w:rsid w:val="00300B56"/>
    <w:rsid w:val="00302ADD"/>
    <w:rsid w:val="0030647A"/>
    <w:rsid w:val="003109A4"/>
    <w:rsid w:val="0031636D"/>
    <w:rsid w:val="00321C80"/>
    <w:rsid w:val="00322D90"/>
    <w:rsid w:val="00323080"/>
    <w:rsid w:val="00323201"/>
    <w:rsid w:val="003240CD"/>
    <w:rsid w:val="00326EF4"/>
    <w:rsid w:val="003324C9"/>
    <w:rsid w:val="00332D9F"/>
    <w:rsid w:val="00335BA4"/>
    <w:rsid w:val="003417D0"/>
    <w:rsid w:val="003467A0"/>
    <w:rsid w:val="00346B5C"/>
    <w:rsid w:val="00350722"/>
    <w:rsid w:val="00357A01"/>
    <w:rsid w:val="003608BC"/>
    <w:rsid w:val="00373699"/>
    <w:rsid w:val="00376258"/>
    <w:rsid w:val="003779FE"/>
    <w:rsid w:val="00381660"/>
    <w:rsid w:val="00384D49"/>
    <w:rsid w:val="00384E6A"/>
    <w:rsid w:val="00385A1B"/>
    <w:rsid w:val="00385F6C"/>
    <w:rsid w:val="00387D07"/>
    <w:rsid w:val="00390764"/>
    <w:rsid w:val="00392630"/>
    <w:rsid w:val="00394396"/>
    <w:rsid w:val="00395769"/>
    <w:rsid w:val="00396469"/>
    <w:rsid w:val="003976D5"/>
    <w:rsid w:val="00397F14"/>
    <w:rsid w:val="003A10F8"/>
    <w:rsid w:val="003A174C"/>
    <w:rsid w:val="003A3FD2"/>
    <w:rsid w:val="003A478B"/>
    <w:rsid w:val="003A483C"/>
    <w:rsid w:val="003A722C"/>
    <w:rsid w:val="003B34AF"/>
    <w:rsid w:val="003B4BD2"/>
    <w:rsid w:val="003C0D3C"/>
    <w:rsid w:val="003C0E8F"/>
    <w:rsid w:val="003C1001"/>
    <w:rsid w:val="003C16E0"/>
    <w:rsid w:val="003C2140"/>
    <w:rsid w:val="003C2FFA"/>
    <w:rsid w:val="003C4AD0"/>
    <w:rsid w:val="003C5289"/>
    <w:rsid w:val="003C7249"/>
    <w:rsid w:val="003D2075"/>
    <w:rsid w:val="003D2150"/>
    <w:rsid w:val="003D5963"/>
    <w:rsid w:val="003D7011"/>
    <w:rsid w:val="003E0873"/>
    <w:rsid w:val="003E34EB"/>
    <w:rsid w:val="003E3FA1"/>
    <w:rsid w:val="003E40B9"/>
    <w:rsid w:val="003E46D4"/>
    <w:rsid w:val="003E51BD"/>
    <w:rsid w:val="003F0970"/>
    <w:rsid w:val="003F1304"/>
    <w:rsid w:val="003F243B"/>
    <w:rsid w:val="003F5981"/>
    <w:rsid w:val="00400021"/>
    <w:rsid w:val="004017B5"/>
    <w:rsid w:val="004028FD"/>
    <w:rsid w:val="00402C77"/>
    <w:rsid w:val="00405408"/>
    <w:rsid w:val="004076A0"/>
    <w:rsid w:val="00412A2C"/>
    <w:rsid w:val="0041394B"/>
    <w:rsid w:val="00414913"/>
    <w:rsid w:val="004152FE"/>
    <w:rsid w:val="00415BFC"/>
    <w:rsid w:val="00416175"/>
    <w:rsid w:val="004205F3"/>
    <w:rsid w:val="004218E6"/>
    <w:rsid w:val="00421BC7"/>
    <w:rsid w:val="00421E05"/>
    <w:rsid w:val="004221F5"/>
    <w:rsid w:val="004225A7"/>
    <w:rsid w:val="00422E66"/>
    <w:rsid w:val="004239FC"/>
    <w:rsid w:val="0042472A"/>
    <w:rsid w:val="00425674"/>
    <w:rsid w:val="004261C6"/>
    <w:rsid w:val="0042749A"/>
    <w:rsid w:val="00427537"/>
    <w:rsid w:val="00427EFF"/>
    <w:rsid w:val="00430CB3"/>
    <w:rsid w:val="00434B11"/>
    <w:rsid w:val="0043508A"/>
    <w:rsid w:val="00435204"/>
    <w:rsid w:val="00436FA5"/>
    <w:rsid w:val="004373CB"/>
    <w:rsid w:val="00441102"/>
    <w:rsid w:val="00441B3E"/>
    <w:rsid w:val="00441EAC"/>
    <w:rsid w:val="00442CE6"/>
    <w:rsid w:val="004442B8"/>
    <w:rsid w:val="00444577"/>
    <w:rsid w:val="00445DDF"/>
    <w:rsid w:val="00455326"/>
    <w:rsid w:val="00461768"/>
    <w:rsid w:val="00461D8D"/>
    <w:rsid w:val="00463E93"/>
    <w:rsid w:val="0046514F"/>
    <w:rsid w:val="00471594"/>
    <w:rsid w:val="004719A7"/>
    <w:rsid w:val="00472666"/>
    <w:rsid w:val="004733A6"/>
    <w:rsid w:val="004749D9"/>
    <w:rsid w:val="00477C30"/>
    <w:rsid w:val="0048008A"/>
    <w:rsid w:val="0048049E"/>
    <w:rsid w:val="00480DCA"/>
    <w:rsid w:val="00481838"/>
    <w:rsid w:val="00481963"/>
    <w:rsid w:val="00481C3E"/>
    <w:rsid w:val="004834FB"/>
    <w:rsid w:val="00483CA7"/>
    <w:rsid w:val="00485085"/>
    <w:rsid w:val="00485BFD"/>
    <w:rsid w:val="00487950"/>
    <w:rsid w:val="00487A75"/>
    <w:rsid w:val="00492184"/>
    <w:rsid w:val="00492424"/>
    <w:rsid w:val="00492B0D"/>
    <w:rsid w:val="00493B37"/>
    <w:rsid w:val="00494916"/>
    <w:rsid w:val="00496211"/>
    <w:rsid w:val="004974DF"/>
    <w:rsid w:val="004A25B5"/>
    <w:rsid w:val="004A2DA2"/>
    <w:rsid w:val="004A2DBC"/>
    <w:rsid w:val="004A550B"/>
    <w:rsid w:val="004A5FF7"/>
    <w:rsid w:val="004A643B"/>
    <w:rsid w:val="004B2642"/>
    <w:rsid w:val="004B349D"/>
    <w:rsid w:val="004B4762"/>
    <w:rsid w:val="004B4F40"/>
    <w:rsid w:val="004B69F8"/>
    <w:rsid w:val="004B6A0B"/>
    <w:rsid w:val="004C1ED5"/>
    <w:rsid w:val="004C29FB"/>
    <w:rsid w:val="004C4B92"/>
    <w:rsid w:val="004C6F4E"/>
    <w:rsid w:val="004D2D13"/>
    <w:rsid w:val="004D6B53"/>
    <w:rsid w:val="004D756A"/>
    <w:rsid w:val="004E201E"/>
    <w:rsid w:val="004E651E"/>
    <w:rsid w:val="004E703C"/>
    <w:rsid w:val="004F10BD"/>
    <w:rsid w:val="004F1E7C"/>
    <w:rsid w:val="004F27EF"/>
    <w:rsid w:val="00500E61"/>
    <w:rsid w:val="005015F4"/>
    <w:rsid w:val="00501742"/>
    <w:rsid w:val="005029C6"/>
    <w:rsid w:val="00505422"/>
    <w:rsid w:val="00507770"/>
    <w:rsid w:val="005157C8"/>
    <w:rsid w:val="0051672B"/>
    <w:rsid w:val="005172CC"/>
    <w:rsid w:val="00520D4E"/>
    <w:rsid w:val="00524AC9"/>
    <w:rsid w:val="00524D4C"/>
    <w:rsid w:val="00527871"/>
    <w:rsid w:val="00531710"/>
    <w:rsid w:val="00532EB8"/>
    <w:rsid w:val="00535B28"/>
    <w:rsid w:val="00535CED"/>
    <w:rsid w:val="00540F19"/>
    <w:rsid w:val="005412CF"/>
    <w:rsid w:val="005421CC"/>
    <w:rsid w:val="00542D3C"/>
    <w:rsid w:val="00543314"/>
    <w:rsid w:val="0054593D"/>
    <w:rsid w:val="005459BA"/>
    <w:rsid w:val="00547129"/>
    <w:rsid w:val="00547398"/>
    <w:rsid w:val="005504E6"/>
    <w:rsid w:val="005510E1"/>
    <w:rsid w:val="005526CC"/>
    <w:rsid w:val="005527C8"/>
    <w:rsid w:val="00555FA5"/>
    <w:rsid w:val="0055755A"/>
    <w:rsid w:val="0056370B"/>
    <w:rsid w:val="00564E77"/>
    <w:rsid w:val="005657F1"/>
    <w:rsid w:val="005661D2"/>
    <w:rsid w:val="005676FF"/>
    <w:rsid w:val="005713C2"/>
    <w:rsid w:val="005743A9"/>
    <w:rsid w:val="005754AA"/>
    <w:rsid w:val="00575C33"/>
    <w:rsid w:val="00576A41"/>
    <w:rsid w:val="00576A6D"/>
    <w:rsid w:val="00577C47"/>
    <w:rsid w:val="005809C2"/>
    <w:rsid w:val="0058286A"/>
    <w:rsid w:val="005835CE"/>
    <w:rsid w:val="005837C6"/>
    <w:rsid w:val="005839BD"/>
    <w:rsid w:val="005850E6"/>
    <w:rsid w:val="005859DF"/>
    <w:rsid w:val="005902FB"/>
    <w:rsid w:val="00590AF7"/>
    <w:rsid w:val="0059280E"/>
    <w:rsid w:val="00592A8E"/>
    <w:rsid w:val="00592AB9"/>
    <w:rsid w:val="00593C40"/>
    <w:rsid w:val="00595145"/>
    <w:rsid w:val="00595B5C"/>
    <w:rsid w:val="005A0E8E"/>
    <w:rsid w:val="005A1578"/>
    <w:rsid w:val="005A1D51"/>
    <w:rsid w:val="005A2B28"/>
    <w:rsid w:val="005A3303"/>
    <w:rsid w:val="005A42E0"/>
    <w:rsid w:val="005A6F6E"/>
    <w:rsid w:val="005B0A5B"/>
    <w:rsid w:val="005B28D4"/>
    <w:rsid w:val="005B28DD"/>
    <w:rsid w:val="005B54B4"/>
    <w:rsid w:val="005B7105"/>
    <w:rsid w:val="005B7590"/>
    <w:rsid w:val="005B76FB"/>
    <w:rsid w:val="005C0CE0"/>
    <w:rsid w:val="005C3AED"/>
    <w:rsid w:val="005C4339"/>
    <w:rsid w:val="005C6F6E"/>
    <w:rsid w:val="005C7F72"/>
    <w:rsid w:val="005D07F8"/>
    <w:rsid w:val="005D208F"/>
    <w:rsid w:val="005D4536"/>
    <w:rsid w:val="005D5754"/>
    <w:rsid w:val="005D61D8"/>
    <w:rsid w:val="005D6834"/>
    <w:rsid w:val="005E255A"/>
    <w:rsid w:val="005E3429"/>
    <w:rsid w:val="005E3B77"/>
    <w:rsid w:val="005E47C8"/>
    <w:rsid w:val="005E6B3C"/>
    <w:rsid w:val="005E7CBE"/>
    <w:rsid w:val="005E7F4E"/>
    <w:rsid w:val="005F0670"/>
    <w:rsid w:val="005F0EA4"/>
    <w:rsid w:val="005F143A"/>
    <w:rsid w:val="005F19BE"/>
    <w:rsid w:val="005F1B07"/>
    <w:rsid w:val="005F4742"/>
    <w:rsid w:val="005F5C6B"/>
    <w:rsid w:val="005F7299"/>
    <w:rsid w:val="005F766B"/>
    <w:rsid w:val="005F7A71"/>
    <w:rsid w:val="0060319A"/>
    <w:rsid w:val="00603F8B"/>
    <w:rsid w:val="00604B3F"/>
    <w:rsid w:val="0060568F"/>
    <w:rsid w:val="00606264"/>
    <w:rsid w:val="0060650F"/>
    <w:rsid w:val="006065D2"/>
    <w:rsid w:val="006103D9"/>
    <w:rsid w:val="00610417"/>
    <w:rsid w:val="0061219D"/>
    <w:rsid w:val="00612F0B"/>
    <w:rsid w:val="00614C17"/>
    <w:rsid w:val="00614CB4"/>
    <w:rsid w:val="00615E63"/>
    <w:rsid w:val="006167AE"/>
    <w:rsid w:val="0061715C"/>
    <w:rsid w:val="0061760D"/>
    <w:rsid w:val="00617DBD"/>
    <w:rsid w:val="006201FF"/>
    <w:rsid w:val="006209F9"/>
    <w:rsid w:val="00621CFD"/>
    <w:rsid w:val="00627F5D"/>
    <w:rsid w:val="00631008"/>
    <w:rsid w:val="00633265"/>
    <w:rsid w:val="00633584"/>
    <w:rsid w:val="00633DD7"/>
    <w:rsid w:val="0063497B"/>
    <w:rsid w:val="00635E6C"/>
    <w:rsid w:val="00636092"/>
    <w:rsid w:val="00636445"/>
    <w:rsid w:val="00640504"/>
    <w:rsid w:val="00642745"/>
    <w:rsid w:val="00643365"/>
    <w:rsid w:val="00643B6F"/>
    <w:rsid w:val="00644578"/>
    <w:rsid w:val="006466E7"/>
    <w:rsid w:val="00646D97"/>
    <w:rsid w:val="00652C7A"/>
    <w:rsid w:val="0065670B"/>
    <w:rsid w:val="00657711"/>
    <w:rsid w:val="006600E2"/>
    <w:rsid w:val="00660C4A"/>
    <w:rsid w:val="00666CED"/>
    <w:rsid w:val="00667D31"/>
    <w:rsid w:val="0067216A"/>
    <w:rsid w:val="00674ACD"/>
    <w:rsid w:val="006759EF"/>
    <w:rsid w:val="00683AA6"/>
    <w:rsid w:val="006848F6"/>
    <w:rsid w:val="00685113"/>
    <w:rsid w:val="00686B1F"/>
    <w:rsid w:val="00687304"/>
    <w:rsid w:val="00692C51"/>
    <w:rsid w:val="00693AC8"/>
    <w:rsid w:val="00697FE8"/>
    <w:rsid w:val="006A2EE8"/>
    <w:rsid w:val="006A3E0C"/>
    <w:rsid w:val="006A4C11"/>
    <w:rsid w:val="006A59F7"/>
    <w:rsid w:val="006A6659"/>
    <w:rsid w:val="006B024E"/>
    <w:rsid w:val="006B2490"/>
    <w:rsid w:val="006B2787"/>
    <w:rsid w:val="006B385E"/>
    <w:rsid w:val="006B4000"/>
    <w:rsid w:val="006B43C4"/>
    <w:rsid w:val="006C10FC"/>
    <w:rsid w:val="006C2FBE"/>
    <w:rsid w:val="006C5B29"/>
    <w:rsid w:val="006D22F3"/>
    <w:rsid w:val="006D260B"/>
    <w:rsid w:val="006D2E83"/>
    <w:rsid w:val="006D7EE4"/>
    <w:rsid w:val="006E1744"/>
    <w:rsid w:val="006E267C"/>
    <w:rsid w:val="006E2F65"/>
    <w:rsid w:val="006E63B3"/>
    <w:rsid w:val="006E7043"/>
    <w:rsid w:val="006E7A0A"/>
    <w:rsid w:val="006F162A"/>
    <w:rsid w:val="006F2729"/>
    <w:rsid w:val="006F2771"/>
    <w:rsid w:val="006F5184"/>
    <w:rsid w:val="006F5663"/>
    <w:rsid w:val="006F5726"/>
    <w:rsid w:val="006F66C0"/>
    <w:rsid w:val="007023D4"/>
    <w:rsid w:val="00702805"/>
    <w:rsid w:val="0070628E"/>
    <w:rsid w:val="0070663C"/>
    <w:rsid w:val="00706687"/>
    <w:rsid w:val="0070683F"/>
    <w:rsid w:val="007073BC"/>
    <w:rsid w:val="007138D9"/>
    <w:rsid w:val="00715FA9"/>
    <w:rsid w:val="0071642C"/>
    <w:rsid w:val="0072515C"/>
    <w:rsid w:val="007279FD"/>
    <w:rsid w:val="00727AB9"/>
    <w:rsid w:val="00730C9A"/>
    <w:rsid w:val="00733675"/>
    <w:rsid w:val="00733F81"/>
    <w:rsid w:val="00735299"/>
    <w:rsid w:val="00737FCF"/>
    <w:rsid w:val="00740290"/>
    <w:rsid w:val="00741588"/>
    <w:rsid w:val="007432FC"/>
    <w:rsid w:val="00744BBD"/>
    <w:rsid w:val="007508E5"/>
    <w:rsid w:val="00751CDF"/>
    <w:rsid w:val="00752C54"/>
    <w:rsid w:val="0075652A"/>
    <w:rsid w:val="007579C7"/>
    <w:rsid w:val="00757A46"/>
    <w:rsid w:val="0076415B"/>
    <w:rsid w:val="007643E7"/>
    <w:rsid w:val="007721FB"/>
    <w:rsid w:val="0077267B"/>
    <w:rsid w:val="00774123"/>
    <w:rsid w:val="007749B8"/>
    <w:rsid w:val="007755FD"/>
    <w:rsid w:val="007773FB"/>
    <w:rsid w:val="00777719"/>
    <w:rsid w:val="00781A74"/>
    <w:rsid w:val="00782CC7"/>
    <w:rsid w:val="00784FEE"/>
    <w:rsid w:val="00786593"/>
    <w:rsid w:val="007869E3"/>
    <w:rsid w:val="00787B96"/>
    <w:rsid w:val="007910C7"/>
    <w:rsid w:val="007916A3"/>
    <w:rsid w:val="0079386C"/>
    <w:rsid w:val="0079413A"/>
    <w:rsid w:val="00794B71"/>
    <w:rsid w:val="007A4485"/>
    <w:rsid w:val="007A5AB7"/>
    <w:rsid w:val="007A5B25"/>
    <w:rsid w:val="007B6066"/>
    <w:rsid w:val="007B6675"/>
    <w:rsid w:val="007B69E7"/>
    <w:rsid w:val="007B7296"/>
    <w:rsid w:val="007C14F8"/>
    <w:rsid w:val="007C17A1"/>
    <w:rsid w:val="007C18B1"/>
    <w:rsid w:val="007C1F4F"/>
    <w:rsid w:val="007C58F0"/>
    <w:rsid w:val="007C676C"/>
    <w:rsid w:val="007D0D84"/>
    <w:rsid w:val="007D2751"/>
    <w:rsid w:val="007D2C56"/>
    <w:rsid w:val="007D3E13"/>
    <w:rsid w:val="007D452F"/>
    <w:rsid w:val="007D5312"/>
    <w:rsid w:val="007D5D13"/>
    <w:rsid w:val="007D62EA"/>
    <w:rsid w:val="007D6E43"/>
    <w:rsid w:val="007D7ED3"/>
    <w:rsid w:val="007E38E3"/>
    <w:rsid w:val="007E6B77"/>
    <w:rsid w:val="007E6E71"/>
    <w:rsid w:val="007E75D8"/>
    <w:rsid w:val="007F1B89"/>
    <w:rsid w:val="007F364E"/>
    <w:rsid w:val="007F3901"/>
    <w:rsid w:val="007F3AF9"/>
    <w:rsid w:val="007F5A05"/>
    <w:rsid w:val="008023AE"/>
    <w:rsid w:val="00803120"/>
    <w:rsid w:val="00803CA0"/>
    <w:rsid w:val="00805434"/>
    <w:rsid w:val="008056E2"/>
    <w:rsid w:val="00805FF9"/>
    <w:rsid w:val="008060E3"/>
    <w:rsid w:val="00806245"/>
    <w:rsid w:val="008066A7"/>
    <w:rsid w:val="008067D8"/>
    <w:rsid w:val="00806ED3"/>
    <w:rsid w:val="008072B2"/>
    <w:rsid w:val="008076AD"/>
    <w:rsid w:val="0080797F"/>
    <w:rsid w:val="00807D78"/>
    <w:rsid w:val="00807EC7"/>
    <w:rsid w:val="00811D3B"/>
    <w:rsid w:val="00813896"/>
    <w:rsid w:val="008165C5"/>
    <w:rsid w:val="008174DC"/>
    <w:rsid w:val="0082048F"/>
    <w:rsid w:val="00821A37"/>
    <w:rsid w:val="00823383"/>
    <w:rsid w:val="0082639A"/>
    <w:rsid w:val="00827269"/>
    <w:rsid w:val="00827AF0"/>
    <w:rsid w:val="00832482"/>
    <w:rsid w:val="0083250F"/>
    <w:rsid w:val="00834777"/>
    <w:rsid w:val="00836E9E"/>
    <w:rsid w:val="00840183"/>
    <w:rsid w:val="00841618"/>
    <w:rsid w:val="00844C28"/>
    <w:rsid w:val="0085190E"/>
    <w:rsid w:val="00853436"/>
    <w:rsid w:val="00853B83"/>
    <w:rsid w:val="0085442D"/>
    <w:rsid w:val="00856FA5"/>
    <w:rsid w:val="0085700E"/>
    <w:rsid w:val="0085706D"/>
    <w:rsid w:val="0085763E"/>
    <w:rsid w:val="00860660"/>
    <w:rsid w:val="00862384"/>
    <w:rsid w:val="00863861"/>
    <w:rsid w:val="00863BE2"/>
    <w:rsid w:val="008643BA"/>
    <w:rsid w:val="0086453D"/>
    <w:rsid w:val="00866EC4"/>
    <w:rsid w:val="0087110D"/>
    <w:rsid w:val="0087164F"/>
    <w:rsid w:val="00872B76"/>
    <w:rsid w:val="008739BA"/>
    <w:rsid w:val="00874A21"/>
    <w:rsid w:val="008772F1"/>
    <w:rsid w:val="00882D23"/>
    <w:rsid w:val="00883411"/>
    <w:rsid w:val="00884A5B"/>
    <w:rsid w:val="00884B08"/>
    <w:rsid w:val="00885352"/>
    <w:rsid w:val="008901E5"/>
    <w:rsid w:val="00893C0C"/>
    <w:rsid w:val="00894883"/>
    <w:rsid w:val="008960F7"/>
    <w:rsid w:val="00896186"/>
    <w:rsid w:val="0089645B"/>
    <w:rsid w:val="008A01FC"/>
    <w:rsid w:val="008A05B4"/>
    <w:rsid w:val="008A2C46"/>
    <w:rsid w:val="008A2F4B"/>
    <w:rsid w:val="008A355C"/>
    <w:rsid w:val="008A391C"/>
    <w:rsid w:val="008A4A4E"/>
    <w:rsid w:val="008A586F"/>
    <w:rsid w:val="008A67F7"/>
    <w:rsid w:val="008B0242"/>
    <w:rsid w:val="008B066D"/>
    <w:rsid w:val="008B1353"/>
    <w:rsid w:val="008B298E"/>
    <w:rsid w:val="008B38B5"/>
    <w:rsid w:val="008B5707"/>
    <w:rsid w:val="008B5AD2"/>
    <w:rsid w:val="008B66B9"/>
    <w:rsid w:val="008B6964"/>
    <w:rsid w:val="008C244A"/>
    <w:rsid w:val="008C3E33"/>
    <w:rsid w:val="008C4D4F"/>
    <w:rsid w:val="008C7D42"/>
    <w:rsid w:val="008D0655"/>
    <w:rsid w:val="008D0B42"/>
    <w:rsid w:val="008D3359"/>
    <w:rsid w:val="008D57A8"/>
    <w:rsid w:val="008E03F2"/>
    <w:rsid w:val="008E18E8"/>
    <w:rsid w:val="008E1AF0"/>
    <w:rsid w:val="008E3B79"/>
    <w:rsid w:val="008E49CC"/>
    <w:rsid w:val="008F03FD"/>
    <w:rsid w:val="008F1593"/>
    <w:rsid w:val="008F2D0F"/>
    <w:rsid w:val="008F302C"/>
    <w:rsid w:val="008F3584"/>
    <w:rsid w:val="008F3741"/>
    <w:rsid w:val="008F47ED"/>
    <w:rsid w:val="008F5D75"/>
    <w:rsid w:val="008F67DB"/>
    <w:rsid w:val="00901F5E"/>
    <w:rsid w:val="0090218A"/>
    <w:rsid w:val="00903ACF"/>
    <w:rsid w:val="00903EE1"/>
    <w:rsid w:val="00905BB6"/>
    <w:rsid w:val="009101CB"/>
    <w:rsid w:val="009101E7"/>
    <w:rsid w:val="00913A14"/>
    <w:rsid w:val="00915EE1"/>
    <w:rsid w:val="00916949"/>
    <w:rsid w:val="009172FF"/>
    <w:rsid w:val="00917709"/>
    <w:rsid w:val="00920147"/>
    <w:rsid w:val="009212EC"/>
    <w:rsid w:val="00921AC2"/>
    <w:rsid w:val="009222F9"/>
    <w:rsid w:val="009223C3"/>
    <w:rsid w:val="0092758D"/>
    <w:rsid w:val="00930600"/>
    <w:rsid w:val="0093079D"/>
    <w:rsid w:val="0093120C"/>
    <w:rsid w:val="00931284"/>
    <w:rsid w:val="009321E3"/>
    <w:rsid w:val="009324C3"/>
    <w:rsid w:val="00932DC6"/>
    <w:rsid w:val="009331F2"/>
    <w:rsid w:val="009332A4"/>
    <w:rsid w:val="0093431F"/>
    <w:rsid w:val="009347FB"/>
    <w:rsid w:val="009367A5"/>
    <w:rsid w:val="00936829"/>
    <w:rsid w:val="00936A9A"/>
    <w:rsid w:val="009375C6"/>
    <w:rsid w:val="00937D85"/>
    <w:rsid w:val="00941F00"/>
    <w:rsid w:val="009434BD"/>
    <w:rsid w:val="009510E0"/>
    <w:rsid w:val="00951551"/>
    <w:rsid w:val="009541B0"/>
    <w:rsid w:val="0095458C"/>
    <w:rsid w:val="009549D2"/>
    <w:rsid w:val="00955952"/>
    <w:rsid w:val="009568BF"/>
    <w:rsid w:val="0096105A"/>
    <w:rsid w:val="00963973"/>
    <w:rsid w:val="00964152"/>
    <w:rsid w:val="009645F0"/>
    <w:rsid w:val="00964C7C"/>
    <w:rsid w:val="00965558"/>
    <w:rsid w:val="00973A43"/>
    <w:rsid w:val="009748A2"/>
    <w:rsid w:val="00974CBC"/>
    <w:rsid w:val="00974FF1"/>
    <w:rsid w:val="00975FF4"/>
    <w:rsid w:val="00977903"/>
    <w:rsid w:val="00981BED"/>
    <w:rsid w:val="00983572"/>
    <w:rsid w:val="00983C48"/>
    <w:rsid w:val="00983EED"/>
    <w:rsid w:val="00986EF6"/>
    <w:rsid w:val="00996BE1"/>
    <w:rsid w:val="0099712C"/>
    <w:rsid w:val="009A0244"/>
    <w:rsid w:val="009A1336"/>
    <w:rsid w:val="009A1FC1"/>
    <w:rsid w:val="009A2DE8"/>
    <w:rsid w:val="009A4515"/>
    <w:rsid w:val="009A52BB"/>
    <w:rsid w:val="009A64A1"/>
    <w:rsid w:val="009A7345"/>
    <w:rsid w:val="009A7527"/>
    <w:rsid w:val="009A769C"/>
    <w:rsid w:val="009B0151"/>
    <w:rsid w:val="009B04FE"/>
    <w:rsid w:val="009B074D"/>
    <w:rsid w:val="009B141B"/>
    <w:rsid w:val="009B2657"/>
    <w:rsid w:val="009B5C96"/>
    <w:rsid w:val="009B6F0B"/>
    <w:rsid w:val="009B7740"/>
    <w:rsid w:val="009B7D1C"/>
    <w:rsid w:val="009C1173"/>
    <w:rsid w:val="009C1904"/>
    <w:rsid w:val="009C20C6"/>
    <w:rsid w:val="009C4879"/>
    <w:rsid w:val="009C7FAC"/>
    <w:rsid w:val="009D146D"/>
    <w:rsid w:val="009D3E80"/>
    <w:rsid w:val="009D59C4"/>
    <w:rsid w:val="009D6545"/>
    <w:rsid w:val="009D6A4E"/>
    <w:rsid w:val="009E1EE1"/>
    <w:rsid w:val="009E20F2"/>
    <w:rsid w:val="009E3ABE"/>
    <w:rsid w:val="009E497C"/>
    <w:rsid w:val="009F4242"/>
    <w:rsid w:val="009F5620"/>
    <w:rsid w:val="009F610C"/>
    <w:rsid w:val="00A008C5"/>
    <w:rsid w:val="00A02A5F"/>
    <w:rsid w:val="00A050C8"/>
    <w:rsid w:val="00A10028"/>
    <w:rsid w:val="00A11A18"/>
    <w:rsid w:val="00A1305F"/>
    <w:rsid w:val="00A144F1"/>
    <w:rsid w:val="00A14F10"/>
    <w:rsid w:val="00A1707A"/>
    <w:rsid w:val="00A31A19"/>
    <w:rsid w:val="00A33FFF"/>
    <w:rsid w:val="00A34CC7"/>
    <w:rsid w:val="00A35128"/>
    <w:rsid w:val="00A35BAE"/>
    <w:rsid w:val="00A41747"/>
    <w:rsid w:val="00A42160"/>
    <w:rsid w:val="00A42676"/>
    <w:rsid w:val="00A42E0B"/>
    <w:rsid w:val="00A44549"/>
    <w:rsid w:val="00A44F6C"/>
    <w:rsid w:val="00A45539"/>
    <w:rsid w:val="00A4697F"/>
    <w:rsid w:val="00A47CF1"/>
    <w:rsid w:val="00A52511"/>
    <w:rsid w:val="00A54C11"/>
    <w:rsid w:val="00A55076"/>
    <w:rsid w:val="00A55CC1"/>
    <w:rsid w:val="00A5633B"/>
    <w:rsid w:val="00A56B91"/>
    <w:rsid w:val="00A57C6D"/>
    <w:rsid w:val="00A60C37"/>
    <w:rsid w:val="00A61817"/>
    <w:rsid w:val="00A61E89"/>
    <w:rsid w:val="00A667DE"/>
    <w:rsid w:val="00A67253"/>
    <w:rsid w:val="00A71575"/>
    <w:rsid w:val="00A71A5D"/>
    <w:rsid w:val="00A76BAE"/>
    <w:rsid w:val="00A80AF7"/>
    <w:rsid w:val="00A80D0B"/>
    <w:rsid w:val="00A80F04"/>
    <w:rsid w:val="00A811B8"/>
    <w:rsid w:val="00A81708"/>
    <w:rsid w:val="00A84C70"/>
    <w:rsid w:val="00A8562D"/>
    <w:rsid w:val="00A856B1"/>
    <w:rsid w:val="00A90549"/>
    <w:rsid w:val="00A915D6"/>
    <w:rsid w:val="00A936AB"/>
    <w:rsid w:val="00A93712"/>
    <w:rsid w:val="00A93BC5"/>
    <w:rsid w:val="00A9540E"/>
    <w:rsid w:val="00A96629"/>
    <w:rsid w:val="00A96E91"/>
    <w:rsid w:val="00A97732"/>
    <w:rsid w:val="00AA089F"/>
    <w:rsid w:val="00AA3B30"/>
    <w:rsid w:val="00AA5492"/>
    <w:rsid w:val="00AA56FD"/>
    <w:rsid w:val="00AA5D42"/>
    <w:rsid w:val="00AA7EB6"/>
    <w:rsid w:val="00AB40AB"/>
    <w:rsid w:val="00AB454C"/>
    <w:rsid w:val="00AB4624"/>
    <w:rsid w:val="00AB598E"/>
    <w:rsid w:val="00AB60F8"/>
    <w:rsid w:val="00AB621F"/>
    <w:rsid w:val="00AB67D5"/>
    <w:rsid w:val="00AC12DA"/>
    <w:rsid w:val="00AC4E3B"/>
    <w:rsid w:val="00AC5E6E"/>
    <w:rsid w:val="00AC67DB"/>
    <w:rsid w:val="00AC7CD0"/>
    <w:rsid w:val="00AD1313"/>
    <w:rsid w:val="00AD1763"/>
    <w:rsid w:val="00AD5623"/>
    <w:rsid w:val="00AD675E"/>
    <w:rsid w:val="00AD6815"/>
    <w:rsid w:val="00AD6FF6"/>
    <w:rsid w:val="00AE174E"/>
    <w:rsid w:val="00AE1A62"/>
    <w:rsid w:val="00AE2CC9"/>
    <w:rsid w:val="00AE3113"/>
    <w:rsid w:val="00AE366A"/>
    <w:rsid w:val="00AF1957"/>
    <w:rsid w:val="00AF1F91"/>
    <w:rsid w:val="00AF2FA4"/>
    <w:rsid w:val="00AF3A2B"/>
    <w:rsid w:val="00AF41F1"/>
    <w:rsid w:val="00AF4F36"/>
    <w:rsid w:val="00AF63EB"/>
    <w:rsid w:val="00B00DC0"/>
    <w:rsid w:val="00B00FCA"/>
    <w:rsid w:val="00B036B0"/>
    <w:rsid w:val="00B07418"/>
    <w:rsid w:val="00B10095"/>
    <w:rsid w:val="00B112ED"/>
    <w:rsid w:val="00B145BD"/>
    <w:rsid w:val="00B14EFC"/>
    <w:rsid w:val="00B16CC4"/>
    <w:rsid w:val="00B20BA8"/>
    <w:rsid w:val="00B22A9B"/>
    <w:rsid w:val="00B2303A"/>
    <w:rsid w:val="00B232DF"/>
    <w:rsid w:val="00B26346"/>
    <w:rsid w:val="00B274C1"/>
    <w:rsid w:val="00B32438"/>
    <w:rsid w:val="00B33EF0"/>
    <w:rsid w:val="00B36197"/>
    <w:rsid w:val="00B431C5"/>
    <w:rsid w:val="00B43530"/>
    <w:rsid w:val="00B43822"/>
    <w:rsid w:val="00B45847"/>
    <w:rsid w:val="00B461B8"/>
    <w:rsid w:val="00B46A58"/>
    <w:rsid w:val="00B47104"/>
    <w:rsid w:val="00B47800"/>
    <w:rsid w:val="00B47AA3"/>
    <w:rsid w:val="00B50524"/>
    <w:rsid w:val="00B527A6"/>
    <w:rsid w:val="00B537E2"/>
    <w:rsid w:val="00B55408"/>
    <w:rsid w:val="00B5591E"/>
    <w:rsid w:val="00B613A1"/>
    <w:rsid w:val="00B61C69"/>
    <w:rsid w:val="00B61E1B"/>
    <w:rsid w:val="00B62E22"/>
    <w:rsid w:val="00B725E1"/>
    <w:rsid w:val="00B727E9"/>
    <w:rsid w:val="00B73255"/>
    <w:rsid w:val="00B7328C"/>
    <w:rsid w:val="00B737FE"/>
    <w:rsid w:val="00B756C3"/>
    <w:rsid w:val="00B75D41"/>
    <w:rsid w:val="00B7601B"/>
    <w:rsid w:val="00B76EEC"/>
    <w:rsid w:val="00B81A99"/>
    <w:rsid w:val="00B81D04"/>
    <w:rsid w:val="00B82C3A"/>
    <w:rsid w:val="00B82DE5"/>
    <w:rsid w:val="00B83E34"/>
    <w:rsid w:val="00B857AF"/>
    <w:rsid w:val="00B86662"/>
    <w:rsid w:val="00B91654"/>
    <w:rsid w:val="00B918BF"/>
    <w:rsid w:val="00B93A52"/>
    <w:rsid w:val="00B9699E"/>
    <w:rsid w:val="00B97E2B"/>
    <w:rsid w:val="00BA0ED5"/>
    <w:rsid w:val="00BA26A2"/>
    <w:rsid w:val="00BA2962"/>
    <w:rsid w:val="00BA37B2"/>
    <w:rsid w:val="00BA5561"/>
    <w:rsid w:val="00BB13D3"/>
    <w:rsid w:val="00BB20C6"/>
    <w:rsid w:val="00BB2461"/>
    <w:rsid w:val="00BB25EE"/>
    <w:rsid w:val="00BB41F2"/>
    <w:rsid w:val="00BC1708"/>
    <w:rsid w:val="00BC1FC7"/>
    <w:rsid w:val="00BC3776"/>
    <w:rsid w:val="00BC478D"/>
    <w:rsid w:val="00BC62C6"/>
    <w:rsid w:val="00BD0174"/>
    <w:rsid w:val="00BD561F"/>
    <w:rsid w:val="00BD64E7"/>
    <w:rsid w:val="00BD6B35"/>
    <w:rsid w:val="00BD7985"/>
    <w:rsid w:val="00BE1CCF"/>
    <w:rsid w:val="00BE1FFC"/>
    <w:rsid w:val="00BE208D"/>
    <w:rsid w:val="00BE36B7"/>
    <w:rsid w:val="00BE48DE"/>
    <w:rsid w:val="00BE7258"/>
    <w:rsid w:val="00BF14BF"/>
    <w:rsid w:val="00BF1CE2"/>
    <w:rsid w:val="00BF2836"/>
    <w:rsid w:val="00BF39EB"/>
    <w:rsid w:val="00C0151A"/>
    <w:rsid w:val="00C0268D"/>
    <w:rsid w:val="00C03F3C"/>
    <w:rsid w:val="00C05F82"/>
    <w:rsid w:val="00C1192E"/>
    <w:rsid w:val="00C12FEF"/>
    <w:rsid w:val="00C14853"/>
    <w:rsid w:val="00C151DC"/>
    <w:rsid w:val="00C15B76"/>
    <w:rsid w:val="00C16736"/>
    <w:rsid w:val="00C20A28"/>
    <w:rsid w:val="00C219BA"/>
    <w:rsid w:val="00C2352C"/>
    <w:rsid w:val="00C251EC"/>
    <w:rsid w:val="00C25D32"/>
    <w:rsid w:val="00C31E79"/>
    <w:rsid w:val="00C32D09"/>
    <w:rsid w:val="00C346C4"/>
    <w:rsid w:val="00C36464"/>
    <w:rsid w:val="00C40BAF"/>
    <w:rsid w:val="00C421A0"/>
    <w:rsid w:val="00C4341B"/>
    <w:rsid w:val="00C437CD"/>
    <w:rsid w:val="00C4612E"/>
    <w:rsid w:val="00C46AED"/>
    <w:rsid w:val="00C47D4E"/>
    <w:rsid w:val="00C5007E"/>
    <w:rsid w:val="00C51576"/>
    <w:rsid w:val="00C52957"/>
    <w:rsid w:val="00C52AAC"/>
    <w:rsid w:val="00C52BEB"/>
    <w:rsid w:val="00C534B8"/>
    <w:rsid w:val="00C56CBE"/>
    <w:rsid w:val="00C6004A"/>
    <w:rsid w:val="00C61A01"/>
    <w:rsid w:val="00C636DD"/>
    <w:rsid w:val="00C6611A"/>
    <w:rsid w:val="00C66EC6"/>
    <w:rsid w:val="00C67435"/>
    <w:rsid w:val="00C67FF6"/>
    <w:rsid w:val="00C73675"/>
    <w:rsid w:val="00C73781"/>
    <w:rsid w:val="00C73E9F"/>
    <w:rsid w:val="00C76F3D"/>
    <w:rsid w:val="00C77765"/>
    <w:rsid w:val="00C8109D"/>
    <w:rsid w:val="00C81548"/>
    <w:rsid w:val="00C837C1"/>
    <w:rsid w:val="00C84E5A"/>
    <w:rsid w:val="00C8521B"/>
    <w:rsid w:val="00C864FF"/>
    <w:rsid w:val="00C86D89"/>
    <w:rsid w:val="00C87369"/>
    <w:rsid w:val="00C91C39"/>
    <w:rsid w:val="00C95184"/>
    <w:rsid w:val="00C96280"/>
    <w:rsid w:val="00CA06A1"/>
    <w:rsid w:val="00CA19E2"/>
    <w:rsid w:val="00CA1FC5"/>
    <w:rsid w:val="00CA31E6"/>
    <w:rsid w:val="00CB27BF"/>
    <w:rsid w:val="00CB2BA0"/>
    <w:rsid w:val="00CB7D29"/>
    <w:rsid w:val="00CC0539"/>
    <w:rsid w:val="00CC292F"/>
    <w:rsid w:val="00CC2A50"/>
    <w:rsid w:val="00CC32AF"/>
    <w:rsid w:val="00CC32C0"/>
    <w:rsid w:val="00CC35AC"/>
    <w:rsid w:val="00CC46B6"/>
    <w:rsid w:val="00CC7703"/>
    <w:rsid w:val="00CC7A61"/>
    <w:rsid w:val="00CD10D7"/>
    <w:rsid w:val="00CD239E"/>
    <w:rsid w:val="00CD2B85"/>
    <w:rsid w:val="00CD43DA"/>
    <w:rsid w:val="00CD550D"/>
    <w:rsid w:val="00CD68D8"/>
    <w:rsid w:val="00CD6A40"/>
    <w:rsid w:val="00CE0009"/>
    <w:rsid w:val="00CE4E65"/>
    <w:rsid w:val="00CF0EF5"/>
    <w:rsid w:val="00CF1893"/>
    <w:rsid w:val="00CF2551"/>
    <w:rsid w:val="00CF354E"/>
    <w:rsid w:val="00CF45DE"/>
    <w:rsid w:val="00CF6AE2"/>
    <w:rsid w:val="00D025BD"/>
    <w:rsid w:val="00D02746"/>
    <w:rsid w:val="00D036C5"/>
    <w:rsid w:val="00D0456C"/>
    <w:rsid w:val="00D07DF3"/>
    <w:rsid w:val="00D123B2"/>
    <w:rsid w:val="00D124D1"/>
    <w:rsid w:val="00D12696"/>
    <w:rsid w:val="00D12B50"/>
    <w:rsid w:val="00D14E6F"/>
    <w:rsid w:val="00D15095"/>
    <w:rsid w:val="00D151B8"/>
    <w:rsid w:val="00D15811"/>
    <w:rsid w:val="00D202D0"/>
    <w:rsid w:val="00D21DBD"/>
    <w:rsid w:val="00D22208"/>
    <w:rsid w:val="00D22273"/>
    <w:rsid w:val="00D225F3"/>
    <w:rsid w:val="00D26116"/>
    <w:rsid w:val="00D263F5"/>
    <w:rsid w:val="00D27FD0"/>
    <w:rsid w:val="00D31184"/>
    <w:rsid w:val="00D33140"/>
    <w:rsid w:val="00D34A02"/>
    <w:rsid w:val="00D3548B"/>
    <w:rsid w:val="00D40A0E"/>
    <w:rsid w:val="00D433D4"/>
    <w:rsid w:val="00D4607A"/>
    <w:rsid w:val="00D500A4"/>
    <w:rsid w:val="00D510C4"/>
    <w:rsid w:val="00D5111E"/>
    <w:rsid w:val="00D51F43"/>
    <w:rsid w:val="00D527EA"/>
    <w:rsid w:val="00D52BF5"/>
    <w:rsid w:val="00D6115E"/>
    <w:rsid w:val="00D62C82"/>
    <w:rsid w:val="00D641D9"/>
    <w:rsid w:val="00D64908"/>
    <w:rsid w:val="00D6560E"/>
    <w:rsid w:val="00D70AC9"/>
    <w:rsid w:val="00D71DDA"/>
    <w:rsid w:val="00D74314"/>
    <w:rsid w:val="00D75D79"/>
    <w:rsid w:val="00D76974"/>
    <w:rsid w:val="00D83DAF"/>
    <w:rsid w:val="00D8417F"/>
    <w:rsid w:val="00D84763"/>
    <w:rsid w:val="00D857B0"/>
    <w:rsid w:val="00D87EC2"/>
    <w:rsid w:val="00D922DA"/>
    <w:rsid w:val="00D9236F"/>
    <w:rsid w:val="00D92613"/>
    <w:rsid w:val="00D94A7A"/>
    <w:rsid w:val="00D94D91"/>
    <w:rsid w:val="00D96D64"/>
    <w:rsid w:val="00D97440"/>
    <w:rsid w:val="00DA0F43"/>
    <w:rsid w:val="00DA1F9D"/>
    <w:rsid w:val="00DA2082"/>
    <w:rsid w:val="00DA656F"/>
    <w:rsid w:val="00DA663C"/>
    <w:rsid w:val="00DA739E"/>
    <w:rsid w:val="00DB2BDF"/>
    <w:rsid w:val="00DB5C25"/>
    <w:rsid w:val="00DB7F8A"/>
    <w:rsid w:val="00DC3857"/>
    <w:rsid w:val="00DC46BF"/>
    <w:rsid w:val="00DC4709"/>
    <w:rsid w:val="00DC4BB6"/>
    <w:rsid w:val="00DD1E70"/>
    <w:rsid w:val="00DD583C"/>
    <w:rsid w:val="00DD5EF4"/>
    <w:rsid w:val="00DD722D"/>
    <w:rsid w:val="00DD76B8"/>
    <w:rsid w:val="00DE14FE"/>
    <w:rsid w:val="00DE5A10"/>
    <w:rsid w:val="00DE5BDA"/>
    <w:rsid w:val="00DE7128"/>
    <w:rsid w:val="00DE7C66"/>
    <w:rsid w:val="00DF2132"/>
    <w:rsid w:val="00DF347D"/>
    <w:rsid w:val="00DF4C5B"/>
    <w:rsid w:val="00E0059E"/>
    <w:rsid w:val="00E02016"/>
    <w:rsid w:val="00E02DE5"/>
    <w:rsid w:val="00E07BD3"/>
    <w:rsid w:val="00E10269"/>
    <w:rsid w:val="00E110BB"/>
    <w:rsid w:val="00E12397"/>
    <w:rsid w:val="00E15876"/>
    <w:rsid w:val="00E16C54"/>
    <w:rsid w:val="00E16D80"/>
    <w:rsid w:val="00E179C1"/>
    <w:rsid w:val="00E21C1B"/>
    <w:rsid w:val="00E2299C"/>
    <w:rsid w:val="00E23713"/>
    <w:rsid w:val="00E23AFD"/>
    <w:rsid w:val="00E24373"/>
    <w:rsid w:val="00E26863"/>
    <w:rsid w:val="00E30512"/>
    <w:rsid w:val="00E31771"/>
    <w:rsid w:val="00E33F67"/>
    <w:rsid w:val="00E34EFD"/>
    <w:rsid w:val="00E3641E"/>
    <w:rsid w:val="00E37C55"/>
    <w:rsid w:val="00E37F43"/>
    <w:rsid w:val="00E401F4"/>
    <w:rsid w:val="00E407A2"/>
    <w:rsid w:val="00E41169"/>
    <w:rsid w:val="00E44D28"/>
    <w:rsid w:val="00E474B9"/>
    <w:rsid w:val="00E533DE"/>
    <w:rsid w:val="00E54FF1"/>
    <w:rsid w:val="00E551CE"/>
    <w:rsid w:val="00E5695C"/>
    <w:rsid w:val="00E57CFD"/>
    <w:rsid w:val="00E6000A"/>
    <w:rsid w:val="00E62FDA"/>
    <w:rsid w:val="00E6327C"/>
    <w:rsid w:val="00E63BEE"/>
    <w:rsid w:val="00E666F4"/>
    <w:rsid w:val="00E6701C"/>
    <w:rsid w:val="00E6778C"/>
    <w:rsid w:val="00E70D59"/>
    <w:rsid w:val="00E717B1"/>
    <w:rsid w:val="00E7309B"/>
    <w:rsid w:val="00E74655"/>
    <w:rsid w:val="00E74709"/>
    <w:rsid w:val="00E761FA"/>
    <w:rsid w:val="00E76921"/>
    <w:rsid w:val="00E81E74"/>
    <w:rsid w:val="00E82EAE"/>
    <w:rsid w:val="00E832A7"/>
    <w:rsid w:val="00E85374"/>
    <w:rsid w:val="00E87F97"/>
    <w:rsid w:val="00E95DDE"/>
    <w:rsid w:val="00E9692E"/>
    <w:rsid w:val="00EA2EC0"/>
    <w:rsid w:val="00EA30AC"/>
    <w:rsid w:val="00EA58B8"/>
    <w:rsid w:val="00EA7C41"/>
    <w:rsid w:val="00EB12EB"/>
    <w:rsid w:val="00EB14F0"/>
    <w:rsid w:val="00EB165D"/>
    <w:rsid w:val="00EB2AFF"/>
    <w:rsid w:val="00EB7B37"/>
    <w:rsid w:val="00EC0ADA"/>
    <w:rsid w:val="00EC0BE9"/>
    <w:rsid w:val="00EC22BA"/>
    <w:rsid w:val="00EC4E05"/>
    <w:rsid w:val="00EC65DE"/>
    <w:rsid w:val="00ED0722"/>
    <w:rsid w:val="00ED11CE"/>
    <w:rsid w:val="00ED26C2"/>
    <w:rsid w:val="00ED36C0"/>
    <w:rsid w:val="00ED4EC5"/>
    <w:rsid w:val="00ED6C96"/>
    <w:rsid w:val="00ED7196"/>
    <w:rsid w:val="00EE0ADD"/>
    <w:rsid w:val="00EE165B"/>
    <w:rsid w:val="00EE1FDE"/>
    <w:rsid w:val="00EE2870"/>
    <w:rsid w:val="00EE2DB1"/>
    <w:rsid w:val="00EF3723"/>
    <w:rsid w:val="00EF37B4"/>
    <w:rsid w:val="00EF7B04"/>
    <w:rsid w:val="00F020FF"/>
    <w:rsid w:val="00F02187"/>
    <w:rsid w:val="00F02E20"/>
    <w:rsid w:val="00F02EE6"/>
    <w:rsid w:val="00F03501"/>
    <w:rsid w:val="00F04C51"/>
    <w:rsid w:val="00F10D1E"/>
    <w:rsid w:val="00F129DF"/>
    <w:rsid w:val="00F14585"/>
    <w:rsid w:val="00F172C3"/>
    <w:rsid w:val="00F17428"/>
    <w:rsid w:val="00F17C21"/>
    <w:rsid w:val="00F17E4C"/>
    <w:rsid w:val="00F23C7C"/>
    <w:rsid w:val="00F2429C"/>
    <w:rsid w:val="00F25C37"/>
    <w:rsid w:val="00F267CE"/>
    <w:rsid w:val="00F268BC"/>
    <w:rsid w:val="00F26994"/>
    <w:rsid w:val="00F27585"/>
    <w:rsid w:val="00F329F0"/>
    <w:rsid w:val="00F339E7"/>
    <w:rsid w:val="00F3752A"/>
    <w:rsid w:val="00F4118D"/>
    <w:rsid w:val="00F42200"/>
    <w:rsid w:val="00F42B83"/>
    <w:rsid w:val="00F42F2C"/>
    <w:rsid w:val="00F43448"/>
    <w:rsid w:val="00F43A3F"/>
    <w:rsid w:val="00F4431F"/>
    <w:rsid w:val="00F44446"/>
    <w:rsid w:val="00F44751"/>
    <w:rsid w:val="00F45EF5"/>
    <w:rsid w:val="00F4616D"/>
    <w:rsid w:val="00F464BF"/>
    <w:rsid w:val="00F51601"/>
    <w:rsid w:val="00F5233F"/>
    <w:rsid w:val="00F52477"/>
    <w:rsid w:val="00F52632"/>
    <w:rsid w:val="00F57D9B"/>
    <w:rsid w:val="00F602DD"/>
    <w:rsid w:val="00F608AE"/>
    <w:rsid w:val="00F60DFC"/>
    <w:rsid w:val="00F61A68"/>
    <w:rsid w:val="00F61DD9"/>
    <w:rsid w:val="00F62903"/>
    <w:rsid w:val="00F62CD9"/>
    <w:rsid w:val="00F654F5"/>
    <w:rsid w:val="00F670E6"/>
    <w:rsid w:val="00F67C60"/>
    <w:rsid w:val="00F70184"/>
    <w:rsid w:val="00F70A47"/>
    <w:rsid w:val="00F71063"/>
    <w:rsid w:val="00F7448D"/>
    <w:rsid w:val="00F8066F"/>
    <w:rsid w:val="00F81653"/>
    <w:rsid w:val="00F82739"/>
    <w:rsid w:val="00F82C1A"/>
    <w:rsid w:val="00F8397C"/>
    <w:rsid w:val="00F83F40"/>
    <w:rsid w:val="00F8751D"/>
    <w:rsid w:val="00F91625"/>
    <w:rsid w:val="00F94156"/>
    <w:rsid w:val="00F94DAF"/>
    <w:rsid w:val="00F96E92"/>
    <w:rsid w:val="00F970DB"/>
    <w:rsid w:val="00F97854"/>
    <w:rsid w:val="00FA0285"/>
    <w:rsid w:val="00FA0EB1"/>
    <w:rsid w:val="00FA1448"/>
    <w:rsid w:val="00FA1718"/>
    <w:rsid w:val="00FA2190"/>
    <w:rsid w:val="00FA6A90"/>
    <w:rsid w:val="00FA77FD"/>
    <w:rsid w:val="00FA78C3"/>
    <w:rsid w:val="00FA7B17"/>
    <w:rsid w:val="00FB02CB"/>
    <w:rsid w:val="00FB0B14"/>
    <w:rsid w:val="00FB2165"/>
    <w:rsid w:val="00FB22D8"/>
    <w:rsid w:val="00FB3D52"/>
    <w:rsid w:val="00FB4858"/>
    <w:rsid w:val="00FB4EE0"/>
    <w:rsid w:val="00FC08DA"/>
    <w:rsid w:val="00FC1B90"/>
    <w:rsid w:val="00FC409B"/>
    <w:rsid w:val="00FD0A22"/>
    <w:rsid w:val="00FD2FA4"/>
    <w:rsid w:val="00FD3C74"/>
    <w:rsid w:val="00FD44A1"/>
    <w:rsid w:val="00FD6877"/>
    <w:rsid w:val="00FD6CE6"/>
    <w:rsid w:val="00FD701E"/>
    <w:rsid w:val="00FD702D"/>
    <w:rsid w:val="00FE0809"/>
    <w:rsid w:val="00FE0A49"/>
    <w:rsid w:val="00FE2970"/>
    <w:rsid w:val="00FE2A52"/>
    <w:rsid w:val="00FE2A5D"/>
    <w:rsid w:val="00FE3C61"/>
    <w:rsid w:val="00FE4613"/>
    <w:rsid w:val="00FF0279"/>
    <w:rsid w:val="00FF1715"/>
    <w:rsid w:val="00FF24A7"/>
    <w:rsid w:val="00FF28F2"/>
    <w:rsid w:val="00FF3410"/>
    <w:rsid w:val="00FF4953"/>
    <w:rsid w:val="00FF6A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561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FC2"/>
  </w:style>
  <w:style w:type="paragraph" w:styleId="Heading1">
    <w:name w:val="heading 1"/>
    <w:basedOn w:val="Normal"/>
    <w:link w:val="Heading1Char"/>
    <w:uiPriority w:val="9"/>
    <w:qFormat/>
    <w:rsid w:val="009B0151"/>
    <w:pPr>
      <w:spacing w:after="0" w:line="300" w:lineRule="auto"/>
      <w:outlineLvl w:val="0"/>
    </w:pPr>
    <w:rPr>
      <w:rFonts w:ascii="Helvetica" w:hAnsi="Helvetica" w:cs="Times New Roman"/>
      <w:b/>
      <w:bCs/>
      <w:color w:val="202020"/>
      <w:kern w:val="36"/>
      <w:sz w:val="39"/>
      <w:szCs w:val="39"/>
    </w:rPr>
  </w:style>
  <w:style w:type="paragraph" w:styleId="Heading2">
    <w:name w:val="heading 2"/>
    <w:basedOn w:val="Normal"/>
    <w:next w:val="Normal"/>
    <w:link w:val="Heading2Char"/>
    <w:uiPriority w:val="9"/>
    <w:unhideWhenUsed/>
    <w:qFormat/>
    <w:rsid w:val="00DA0F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0C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307E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C385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C385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6A58"/>
    <w:pPr>
      <w:spacing w:after="0" w:line="240" w:lineRule="auto"/>
    </w:pPr>
  </w:style>
  <w:style w:type="paragraph" w:styleId="BalloonText">
    <w:name w:val="Balloon Text"/>
    <w:basedOn w:val="Normal"/>
    <w:link w:val="BalloonTextChar"/>
    <w:uiPriority w:val="99"/>
    <w:semiHidden/>
    <w:unhideWhenUsed/>
    <w:rsid w:val="00B46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A58"/>
    <w:rPr>
      <w:rFonts w:ascii="Tahoma" w:hAnsi="Tahoma" w:cs="Tahoma"/>
      <w:sz w:val="16"/>
      <w:szCs w:val="16"/>
    </w:rPr>
  </w:style>
  <w:style w:type="character" w:styleId="Hyperlink">
    <w:name w:val="Hyperlink"/>
    <w:basedOn w:val="DefaultParagraphFont"/>
    <w:uiPriority w:val="99"/>
    <w:unhideWhenUsed/>
    <w:rsid w:val="006A3E0C"/>
    <w:rPr>
      <w:color w:val="0000FF"/>
      <w:u w:val="single"/>
    </w:rPr>
  </w:style>
  <w:style w:type="character" w:customStyle="1" w:styleId="Heading1Char">
    <w:name w:val="Heading 1 Char"/>
    <w:basedOn w:val="DefaultParagraphFont"/>
    <w:link w:val="Heading1"/>
    <w:uiPriority w:val="9"/>
    <w:rsid w:val="009B0151"/>
    <w:rPr>
      <w:rFonts w:ascii="Helvetica" w:hAnsi="Helvetica" w:cs="Times New Roman"/>
      <w:b/>
      <w:bCs/>
      <w:color w:val="202020"/>
      <w:kern w:val="36"/>
      <w:sz w:val="39"/>
      <w:szCs w:val="39"/>
    </w:rPr>
  </w:style>
  <w:style w:type="paragraph" w:styleId="NormalWeb">
    <w:name w:val="Normal (Web)"/>
    <w:basedOn w:val="Normal"/>
    <w:uiPriority w:val="99"/>
    <w:unhideWhenUsed/>
    <w:rsid w:val="009B0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55FA5"/>
  </w:style>
  <w:style w:type="paragraph" w:customStyle="1" w:styleId="Default">
    <w:name w:val="Default"/>
    <w:rsid w:val="00555FA5"/>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unhideWhenUsed/>
    <w:qFormat/>
    <w:rsid w:val="00DB5C25"/>
    <w:pPr>
      <w:spacing w:after="120" w:line="240" w:lineRule="auto"/>
    </w:pPr>
    <w:rPr>
      <w:rFonts w:ascii="Times New Roman" w:hAnsi="Times New Roman" w:cs="Times New Roman"/>
      <w:sz w:val="24"/>
      <w:szCs w:val="24"/>
      <w:lang w:eastAsia="hi-IN"/>
    </w:rPr>
  </w:style>
  <w:style w:type="character" w:customStyle="1" w:styleId="BodyTextChar">
    <w:name w:val="Body Text Char"/>
    <w:basedOn w:val="DefaultParagraphFont"/>
    <w:link w:val="BodyText"/>
    <w:uiPriority w:val="1"/>
    <w:rsid w:val="00DB5C25"/>
    <w:rPr>
      <w:rFonts w:ascii="Times New Roman" w:hAnsi="Times New Roman" w:cs="Times New Roman"/>
      <w:sz w:val="24"/>
      <w:szCs w:val="24"/>
      <w:lang w:eastAsia="hi-IN"/>
    </w:rPr>
  </w:style>
  <w:style w:type="paragraph" w:customStyle="1" w:styleId="normal1">
    <w:name w:val="normal1"/>
    <w:basedOn w:val="Normal"/>
    <w:uiPriority w:val="99"/>
    <w:semiHidden/>
    <w:rsid w:val="00DB5C25"/>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DB5C25"/>
  </w:style>
  <w:style w:type="character" w:styleId="Strong">
    <w:name w:val="Strong"/>
    <w:basedOn w:val="DefaultParagraphFont"/>
    <w:uiPriority w:val="22"/>
    <w:qFormat/>
    <w:rsid w:val="00DB5C25"/>
    <w:rPr>
      <w:b/>
      <w:bCs/>
    </w:rPr>
  </w:style>
  <w:style w:type="paragraph" w:styleId="Header">
    <w:name w:val="header"/>
    <w:basedOn w:val="Normal"/>
    <w:link w:val="HeaderChar"/>
    <w:uiPriority w:val="99"/>
    <w:semiHidden/>
    <w:unhideWhenUsed/>
    <w:rsid w:val="009222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22F9"/>
  </w:style>
  <w:style w:type="paragraph" w:styleId="Footer">
    <w:name w:val="footer"/>
    <w:basedOn w:val="Normal"/>
    <w:link w:val="FooterChar"/>
    <w:unhideWhenUsed/>
    <w:rsid w:val="009222F9"/>
    <w:pPr>
      <w:tabs>
        <w:tab w:val="center" w:pos="4680"/>
        <w:tab w:val="right" w:pos="9360"/>
      </w:tabs>
      <w:spacing w:after="0" w:line="240" w:lineRule="auto"/>
    </w:pPr>
  </w:style>
  <w:style w:type="character" w:customStyle="1" w:styleId="FooterChar">
    <w:name w:val="Footer Char"/>
    <w:basedOn w:val="DefaultParagraphFont"/>
    <w:link w:val="Footer"/>
    <w:rsid w:val="009222F9"/>
  </w:style>
  <w:style w:type="character" w:styleId="FollowedHyperlink">
    <w:name w:val="FollowedHyperlink"/>
    <w:basedOn w:val="DefaultParagraphFont"/>
    <w:uiPriority w:val="99"/>
    <w:semiHidden/>
    <w:unhideWhenUsed/>
    <w:rsid w:val="002B10F6"/>
    <w:rPr>
      <w:color w:val="800080" w:themeColor="followedHyperlink"/>
      <w:u w:val="single"/>
    </w:rPr>
  </w:style>
  <w:style w:type="paragraph" w:customStyle="1" w:styleId="title-content">
    <w:name w:val="title-content"/>
    <w:basedOn w:val="Normal"/>
    <w:rsid w:val="00D6560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46D4"/>
    <w:pPr>
      <w:ind w:left="720"/>
      <w:contextualSpacing/>
    </w:pPr>
  </w:style>
  <w:style w:type="paragraph" w:customStyle="1" w:styleId="s2">
    <w:name w:val="s2"/>
    <w:basedOn w:val="Normal"/>
    <w:rsid w:val="00F96E92"/>
    <w:pPr>
      <w:spacing w:before="100" w:beforeAutospacing="1" w:after="100" w:afterAutospacing="1" w:line="240" w:lineRule="auto"/>
    </w:pPr>
    <w:rPr>
      <w:rFonts w:ascii="Times New Roman" w:hAnsi="Times New Roman" w:cs="Times New Roman"/>
      <w:sz w:val="24"/>
      <w:szCs w:val="24"/>
    </w:rPr>
  </w:style>
  <w:style w:type="paragraph" w:customStyle="1" w:styleId="contentsegment">
    <w:name w:val="content__segment"/>
    <w:basedOn w:val="Normal"/>
    <w:rsid w:val="006D26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296C7B"/>
  </w:style>
  <w:style w:type="character" w:styleId="Emphasis">
    <w:name w:val="Emphasis"/>
    <w:uiPriority w:val="20"/>
    <w:qFormat/>
    <w:rsid w:val="00A96629"/>
    <w:rPr>
      <w:i/>
      <w:iCs/>
    </w:rPr>
  </w:style>
  <w:style w:type="character" w:customStyle="1" w:styleId="footercolumn">
    <w:name w:val="footercolumn"/>
    <w:basedOn w:val="DefaultParagraphFont"/>
    <w:rsid w:val="00D94A7A"/>
  </w:style>
  <w:style w:type="character" w:customStyle="1" w:styleId="hideinmobile">
    <w:name w:val="hideinmobile"/>
    <w:basedOn w:val="DefaultParagraphFont"/>
    <w:rsid w:val="00D94A7A"/>
  </w:style>
  <w:style w:type="paragraph" w:customStyle="1" w:styleId="TableParagraph">
    <w:name w:val="Table Paragraph"/>
    <w:basedOn w:val="Normal"/>
    <w:uiPriority w:val="1"/>
    <w:qFormat/>
    <w:rsid w:val="00F27585"/>
    <w:pPr>
      <w:widowControl w:val="0"/>
      <w:spacing w:after="0" w:line="240" w:lineRule="auto"/>
    </w:pPr>
  </w:style>
  <w:style w:type="paragraph" w:customStyle="1" w:styleId="pa1">
    <w:name w:val="pa1"/>
    <w:basedOn w:val="Normal"/>
    <w:rsid w:val="00434B11"/>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DA0F43"/>
    <w:rPr>
      <w:rFonts w:asciiTheme="majorHAnsi" w:eastAsiaTheme="majorEastAsia" w:hAnsiTheme="majorHAnsi" w:cstheme="majorBidi"/>
      <w:b/>
      <w:bCs/>
      <w:color w:val="4F81BD" w:themeColor="accent1"/>
      <w:sz w:val="26"/>
      <w:szCs w:val="26"/>
    </w:rPr>
  </w:style>
  <w:style w:type="character" w:customStyle="1" w:styleId="post-date">
    <w:name w:val="post-date"/>
    <w:basedOn w:val="DefaultParagraphFont"/>
    <w:rsid w:val="00E37C55"/>
  </w:style>
  <w:style w:type="character" w:customStyle="1" w:styleId="fn">
    <w:name w:val="fn"/>
    <w:basedOn w:val="DefaultParagraphFont"/>
    <w:rsid w:val="00E37C55"/>
  </w:style>
  <w:style w:type="character" w:customStyle="1" w:styleId="share-button-counter">
    <w:name w:val="share-button-counter"/>
    <w:basedOn w:val="DefaultParagraphFont"/>
    <w:rsid w:val="00E37C55"/>
  </w:style>
  <w:style w:type="paragraph" w:customStyle="1" w:styleId="Content">
    <w:name w:val="Content"/>
    <w:basedOn w:val="Normal"/>
    <w:rsid w:val="005510E1"/>
    <w:pPr>
      <w:spacing w:after="0" w:line="360" w:lineRule="exact"/>
    </w:pPr>
    <w:rPr>
      <w:rFonts w:ascii="NPSRawlinsonOTOld" w:eastAsia="Times" w:hAnsi="NPSRawlinsonOTOld" w:cs="Times New Roman"/>
      <w:sz w:val="21"/>
      <w:szCs w:val="20"/>
    </w:rPr>
  </w:style>
  <w:style w:type="paragraph" w:styleId="PlainText">
    <w:name w:val="Plain Text"/>
    <w:basedOn w:val="Normal"/>
    <w:link w:val="PlainTextChar"/>
    <w:uiPriority w:val="99"/>
    <w:unhideWhenUsed/>
    <w:rsid w:val="008A01F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8A01FC"/>
    <w:rPr>
      <w:rFonts w:ascii="Calibri" w:hAnsi="Calibri" w:cs="Consolas"/>
      <w:szCs w:val="21"/>
    </w:rPr>
  </w:style>
  <w:style w:type="paragraph" w:customStyle="1" w:styleId="p1">
    <w:name w:val="p1"/>
    <w:basedOn w:val="Normal"/>
    <w:rsid w:val="00B732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FD0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ntinfobox">
    <w:name w:val="print_infobox"/>
    <w:basedOn w:val="DefaultParagraphFont"/>
    <w:rsid w:val="00A33FFF"/>
  </w:style>
  <w:style w:type="character" w:customStyle="1" w:styleId="Heading3Char">
    <w:name w:val="Heading 3 Char"/>
    <w:basedOn w:val="DefaultParagraphFont"/>
    <w:link w:val="Heading3"/>
    <w:uiPriority w:val="9"/>
    <w:rsid w:val="00A60C37"/>
    <w:rPr>
      <w:rFonts w:asciiTheme="majorHAnsi" w:eastAsiaTheme="majorEastAsia" w:hAnsiTheme="majorHAnsi" w:cstheme="majorBidi"/>
      <w:b/>
      <w:bCs/>
      <w:color w:val="4F81BD" w:themeColor="accent1"/>
    </w:rPr>
  </w:style>
  <w:style w:type="paragraph" w:customStyle="1" w:styleId="p2">
    <w:name w:val="p2"/>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nav">
    <w:name w:val="meta-nav"/>
    <w:basedOn w:val="DefaultParagraphFont"/>
    <w:rsid w:val="00A60C37"/>
  </w:style>
  <w:style w:type="character" w:customStyle="1" w:styleId="nav-previous">
    <w:name w:val="nav-previous"/>
    <w:basedOn w:val="DefaultParagraphFont"/>
    <w:rsid w:val="00A60C37"/>
  </w:style>
  <w:style w:type="character" w:customStyle="1" w:styleId="nav-next">
    <w:name w:val="nav-next"/>
    <w:basedOn w:val="DefaultParagraphFont"/>
    <w:rsid w:val="00A60C37"/>
  </w:style>
  <w:style w:type="paragraph" w:styleId="z-TopofForm">
    <w:name w:val="HTML Top of Form"/>
    <w:basedOn w:val="Normal"/>
    <w:next w:val="Normal"/>
    <w:link w:val="z-TopofFormChar"/>
    <w:hidden/>
    <w:uiPriority w:val="99"/>
    <w:semiHidden/>
    <w:unhideWhenUsed/>
    <w:rsid w:val="00A60C3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60C37"/>
    <w:rPr>
      <w:rFonts w:ascii="Arial" w:eastAsia="Times New Roman" w:hAnsi="Arial" w:cs="Arial"/>
      <w:vanish/>
      <w:sz w:val="16"/>
      <w:szCs w:val="16"/>
    </w:rPr>
  </w:style>
  <w:style w:type="paragraph" w:customStyle="1" w:styleId="comment-notes">
    <w:name w:val="comment-notes"/>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A60C37"/>
  </w:style>
  <w:style w:type="paragraph" w:customStyle="1" w:styleId="comment-form-comment">
    <w:name w:val="comment-form-comment"/>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60C3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60C37"/>
    <w:rPr>
      <w:rFonts w:ascii="Arial" w:eastAsia="Times New Roman" w:hAnsi="Arial" w:cs="Arial"/>
      <w:vanish/>
      <w:sz w:val="16"/>
      <w:szCs w:val="16"/>
    </w:rPr>
  </w:style>
  <w:style w:type="character" w:customStyle="1" w:styleId="gfieldrequired">
    <w:name w:val="gfield_required"/>
    <w:basedOn w:val="DefaultParagraphFont"/>
    <w:rsid w:val="00A60C37"/>
  </w:style>
  <w:style w:type="character" w:customStyle="1" w:styleId="namefirst">
    <w:name w:val="name_first"/>
    <w:basedOn w:val="DefaultParagraphFont"/>
    <w:rsid w:val="00A60C37"/>
  </w:style>
  <w:style w:type="character" w:customStyle="1" w:styleId="namelast">
    <w:name w:val="name_last"/>
    <w:basedOn w:val="DefaultParagraphFont"/>
    <w:rsid w:val="00A60C37"/>
  </w:style>
  <w:style w:type="paragraph" w:customStyle="1" w:styleId="Bodytextnew">
    <w:name w:val="Body text (new)"/>
    <w:basedOn w:val="Normal"/>
    <w:link w:val="BodytextnewChar"/>
    <w:rsid w:val="00DF2132"/>
    <w:pPr>
      <w:suppressAutoHyphens/>
      <w:spacing w:after="0" w:line="260" w:lineRule="exact"/>
      <w:ind w:left="288" w:right="576"/>
    </w:pPr>
    <w:rPr>
      <w:rFonts w:ascii="Arial" w:eastAsia="Times New Roman" w:hAnsi="Arial" w:cs="Times New Roman"/>
      <w:sz w:val="23"/>
      <w:szCs w:val="20"/>
      <w:lang w:eastAsia="en-CA"/>
    </w:rPr>
  </w:style>
  <w:style w:type="table" w:styleId="TableGrid">
    <w:name w:val="Table Grid"/>
    <w:basedOn w:val="TableNormal"/>
    <w:rsid w:val="00DF2132"/>
    <w:pPr>
      <w:spacing w:after="0" w:line="240" w:lineRule="auto"/>
    </w:pPr>
    <w:rPr>
      <w:rFonts w:ascii="Times New Roman" w:eastAsia="Times New Roman" w:hAnsi="Times New Roman" w:cs="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n-person">
    <w:name w:val="xn-person"/>
    <w:basedOn w:val="DefaultParagraphFont"/>
    <w:rsid w:val="00DF2132"/>
  </w:style>
  <w:style w:type="character" w:customStyle="1" w:styleId="BodytextnewChar">
    <w:name w:val="Body text (new) Char"/>
    <w:link w:val="Bodytextnew"/>
    <w:rsid w:val="00DF2132"/>
    <w:rPr>
      <w:rFonts w:ascii="Arial" w:eastAsia="Times New Roman" w:hAnsi="Arial" w:cs="Times New Roman"/>
      <w:sz w:val="23"/>
      <w:szCs w:val="20"/>
      <w:lang w:eastAsia="en-CA"/>
    </w:rPr>
  </w:style>
  <w:style w:type="paragraph" w:customStyle="1" w:styleId="p4">
    <w:name w:val="p4"/>
    <w:basedOn w:val="Normal"/>
    <w:rsid w:val="00265A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265AEA"/>
  </w:style>
  <w:style w:type="paragraph" w:customStyle="1" w:styleId="m-3139395353133004201msolistparagraph">
    <w:name w:val="m_-3139395353133004201msolistparagraph"/>
    <w:basedOn w:val="Normal"/>
    <w:uiPriority w:val="99"/>
    <w:rsid w:val="00F61DD9"/>
    <w:pPr>
      <w:spacing w:before="100" w:beforeAutospacing="1" w:after="100" w:afterAutospacing="1" w:line="240" w:lineRule="auto"/>
    </w:pPr>
    <w:rPr>
      <w:rFonts w:ascii="Times New Roman" w:hAnsi="Times New Roman" w:cs="Times New Roman"/>
      <w:sz w:val="24"/>
      <w:szCs w:val="24"/>
    </w:rPr>
  </w:style>
  <w:style w:type="character" w:customStyle="1" w:styleId="hoenzb">
    <w:name w:val="hoenzb"/>
    <w:basedOn w:val="DefaultParagraphFont"/>
    <w:rsid w:val="007D0D84"/>
  </w:style>
  <w:style w:type="character" w:styleId="PlaceholderText">
    <w:name w:val="Placeholder Text"/>
    <w:basedOn w:val="DefaultParagraphFont"/>
    <w:uiPriority w:val="99"/>
    <w:semiHidden/>
    <w:rsid w:val="00A52511"/>
    <w:rPr>
      <w:color w:val="808080"/>
    </w:rPr>
  </w:style>
  <w:style w:type="paragraph" w:styleId="Title">
    <w:name w:val="Title"/>
    <w:basedOn w:val="Normal"/>
    <w:next w:val="Normal"/>
    <w:link w:val="TitleChar"/>
    <w:qFormat/>
    <w:rsid w:val="00A52511"/>
    <w:pPr>
      <w:spacing w:before="600" w:after="0"/>
      <w:jc w:val="center"/>
      <w:outlineLvl w:val="0"/>
    </w:pPr>
    <w:rPr>
      <w:rFonts w:asciiTheme="majorHAnsi" w:eastAsiaTheme="majorEastAsia" w:hAnsiTheme="majorHAnsi" w:cstheme="majorBidi"/>
      <w:caps/>
      <w:color w:val="4F81BD" w:themeColor="accent1"/>
      <w:sz w:val="32"/>
      <w:szCs w:val="32"/>
      <w:lang w:eastAsia="ja-JP"/>
    </w:rPr>
  </w:style>
  <w:style w:type="character" w:customStyle="1" w:styleId="TitleChar">
    <w:name w:val="Title Char"/>
    <w:basedOn w:val="DefaultParagraphFont"/>
    <w:link w:val="Title"/>
    <w:rsid w:val="00A52511"/>
    <w:rPr>
      <w:rFonts w:asciiTheme="majorHAnsi" w:eastAsiaTheme="majorEastAsia" w:hAnsiTheme="majorHAnsi" w:cstheme="majorBidi"/>
      <w:caps/>
      <w:color w:val="4F81BD" w:themeColor="accent1"/>
      <w:sz w:val="32"/>
      <w:szCs w:val="32"/>
      <w:lang w:eastAsia="ja-JP"/>
    </w:rPr>
  </w:style>
  <w:style w:type="paragraph" w:styleId="Quote">
    <w:name w:val="Quote"/>
    <w:basedOn w:val="Normal"/>
    <w:next w:val="Normal"/>
    <w:link w:val="QuoteChar"/>
    <w:unhideWhenUsed/>
    <w:qFormat/>
    <w:rsid w:val="00A52511"/>
    <w:pPr>
      <w:spacing w:before="200" w:after="160"/>
      <w:ind w:left="864" w:right="864"/>
    </w:pPr>
    <w:rPr>
      <w:rFonts w:eastAsiaTheme="minorEastAsia"/>
      <w:i/>
      <w:iCs/>
      <w:color w:val="5A5A5A" w:themeColor="text1" w:themeTint="A5"/>
      <w:lang w:eastAsia="ja-JP"/>
    </w:rPr>
  </w:style>
  <w:style w:type="character" w:customStyle="1" w:styleId="QuoteChar">
    <w:name w:val="Quote Char"/>
    <w:basedOn w:val="DefaultParagraphFont"/>
    <w:link w:val="Quote"/>
    <w:rsid w:val="00A52511"/>
    <w:rPr>
      <w:rFonts w:eastAsiaTheme="minorEastAsia"/>
      <w:i/>
      <w:iCs/>
      <w:color w:val="5A5A5A" w:themeColor="text1" w:themeTint="A5"/>
      <w:lang w:eastAsia="ja-JP"/>
    </w:rPr>
  </w:style>
  <w:style w:type="paragraph" w:styleId="Subtitle">
    <w:name w:val="Subtitle"/>
    <w:basedOn w:val="Normal"/>
    <w:next w:val="Normal"/>
    <w:link w:val="SubtitleChar"/>
    <w:qFormat/>
    <w:rsid w:val="00A52511"/>
    <w:pPr>
      <w:spacing w:before="160" w:after="480"/>
      <w:contextualSpacing/>
      <w:jc w:val="center"/>
      <w:outlineLvl w:val="1"/>
    </w:pPr>
    <w:rPr>
      <w:rFonts w:asciiTheme="majorHAnsi" w:eastAsiaTheme="majorEastAsia" w:hAnsiTheme="majorHAnsi" w:cstheme="majorBidi"/>
      <w:color w:val="4F81BD" w:themeColor="accent1"/>
      <w:sz w:val="26"/>
      <w:szCs w:val="26"/>
      <w:lang w:eastAsia="ja-JP"/>
    </w:rPr>
  </w:style>
  <w:style w:type="character" w:customStyle="1" w:styleId="SubtitleChar">
    <w:name w:val="Subtitle Char"/>
    <w:basedOn w:val="DefaultParagraphFont"/>
    <w:link w:val="Subtitle"/>
    <w:rsid w:val="00A52511"/>
    <w:rPr>
      <w:rFonts w:asciiTheme="majorHAnsi" w:eastAsiaTheme="majorEastAsia" w:hAnsiTheme="majorHAnsi" w:cstheme="majorBidi"/>
      <w:color w:val="4F81BD" w:themeColor="accent1"/>
      <w:sz w:val="26"/>
      <w:szCs w:val="26"/>
      <w:lang w:eastAsia="ja-JP"/>
    </w:rPr>
  </w:style>
  <w:style w:type="character" w:customStyle="1" w:styleId="xbe">
    <w:name w:val="_xbe"/>
    <w:basedOn w:val="DefaultParagraphFont"/>
    <w:rsid w:val="00212C7D"/>
  </w:style>
  <w:style w:type="paragraph" w:customStyle="1" w:styleId="text-align-center">
    <w:name w:val="text-align-center"/>
    <w:basedOn w:val="Normal"/>
    <w:rsid w:val="001557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okefreemsg">
    <w:name w:val="smokefreemsg"/>
    <w:basedOn w:val="Normal"/>
    <w:rsid w:val="00096C1F"/>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semiHidden/>
    <w:unhideWhenUsed/>
    <w:rsid w:val="00096C1F"/>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096C1F"/>
    <w:rPr>
      <w:rFonts w:ascii="Times New Roman" w:eastAsia="Times New Roman" w:hAnsi="Times New Roman" w:cs="Times New Roman"/>
      <w:i/>
      <w:iCs/>
      <w:sz w:val="24"/>
      <w:szCs w:val="24"/>
    </w:rPr>
  </w:style>
  <w:style w:type="character" w:customStyle="1" w:styleId="Heading4Char">
    <w:name w:val="Heading 4 Char"/>
    <w:basedOn w:val="DefaultParagraphFont"/>
    <w:link w:val="Heading4"/>
    <w:uiPriority w:val="9"/>
    <w:semiHidden/>
    <w:rsid w:val="002307E6"/>
    <w:rPr>
      <w:rFonts w:asciiTheme="majorHAnsi" w:eastAsiaTheme="majorEastAsia" w:hAnsiTheme="majorHAnsi" w:cstheme="majorBidi"/>
      <w:b/>
      <w:bCs/>
      <w:i/>
      <w:iCs/>
      <w:color w:val="4F81BD" w:themeColor="accent1"/>
    </w:rPr>
  </w:style>
  <w:style w:type="character" w:customStyle="1" w:styleId="active-language-text">
    <w:name w:val="active-language-text"/>
    <w:basedOn w:val="DefaultParagraphFont"/>
    <w:rsid w:val="002307E6"/>
  </w:style>
  <w:style w:type="paragraph" w:customStyle="1" w:styleId="article-subheader">
    <w:name w:val="article-subheader"/>
    <w:basedOn w:val="Normal"/>
    <w:rsid w:val="002307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topic">
    <w:name w:val="story-topic"/>
    <w:basedOn w:val="DefaultParagraphFont"/>
    <w:rsid w:val="002307E6"/>
  </w:style>
  <w:style w:type="character" w:customStyle="1" w:styleId="text-color-grey">
    <w:name w:val="text-color-grey"/>
    <w:basedOn w:val="DefaultParagraphFont"/>
    <w:rsid w:val="002307E6"/>
  </w:style>
  <w:style w:type="character" w:customStyle="1" w:styleId="text-separator">
    <w:name w:val="text-separator"/>
    <w:basedOn w:val="DefaultParagraphFont"/>
    <w:rsid w:val="002307E6"/>
  </w:style>
  <w:style w:type="character" w:customStyle="1" w:styleId="accordion-item-header-text">
    <w:name w:val="accordion-item-header-text"/>
    <w:basedOn w:val="DefaultParagraphFont"/>
    <w:rsid w:val="002307E6"/>
  </w:style>
  <w:style w:type="character" w:customStyle="1" w:styleId="share-input-text">
    <w:name w:val="share-input-text"/>
    <w:basedOn w:val="DefaultParagraphFont"/>
    <w:rsid w:val="002307E6"/>
  </w:style>
  <w:style w:type="paragraph" w:customStyle="1" w:styleId="no-margin">
    <w:name w:val="no-margin"/>
    <w:basedOn w:val="Normal"/>
    <w:rsid w:val="002307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binding">
    <w:name w:val="ng-binding"/>
    <w:basedOn w:val="Normal"/>
    <w:rsid w:val="002307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D641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D641D9"/>
  </w:style>
  <w:style w:type="character" w:customStyle="1" w:styleId="apple-tab-span">
    <w:name w:val="apple-tab-span"/>
    <w:basedOn w:val="DefaultParagraphFont"/>
    <w:rsid w:val="00F17428"/>
  </w:style>
  <w:style w:type="paragraph" w:customStyle="1" w:styleId="BasicParagraph">
    <w:name w:val="[Basic Paragraph]"/>
    <w:basedOn w:val="Normal"/>
    <w:uiPriority w:val="99"/>
    <w:rsid w:val="00AF1F91"/>
    <w:pPr>
      <w:autoSpaceDE w:val="0"/>
      <w:autoSpaceDN w:val="0"/>
      <w:spacing w:after="0" w:line="288" w:lineRule="auto"/>
    </w:pPr>
    <w:rPr>
      <w:rFonts w:ascii="MinionPro-Regular" w:hAnsi="MinionPro-Regular" w:cs="Times New Roman"/>
      <w:color w:val="000000"/>
      <w:sz w:val="24"/>
      <w:szCs w:val="24"/>
    </w:rPr>
  </w:style>
  <w:style w:type="paragraph" w:customStyle="1" w:styleId="yiv9597013644msonormal">
    <w:name w:val="yiv9597013644msonormal"/>
    <w:basedOn w:val="Normal"/>
    <w:rsid w:val="00F23C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
    <w:name w:val="h1"/>
    <w:basedOn w:val="Normal"/>
    <w:rsid w:val="00EC22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callout">
    <w:name w:val="imagecallout"/>
    <w:basedOn w:val="DefaultParagraphFont"/>
    <w:rsid w:val="00EC22BA"/>
  </w:style>
  <w:style w:type="character" w:customStyle="1" w:styleId="stock">
    <w:name w:val="stock"/>
    <w:basedOn w:val="DefaultParagraphFont"/>
    <w:rsid w:val="00EC22BA"/>
  </w:style>
  <w:style w:type="paragraph" w:customStyle="1" w:styleId="p3">
    <w:name w:val="p3"/>
    <w:basedOn w:val="Normal"/>
    <w:rsid w:val="004C29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DefaultParagraphFont"/>
    <w:rsid w:val="004C29FB"/>
  </w:style>
  <w:style w:type="character" w:customStyle="1" w:styleId="s7">
    <w:name w:val="s7"/>
    <w:basedOn w:val="DefaultParagraphFont"/>
    <w:rsid w:val="003D2150"/>
  </w:style>
  <w:style w:type="character" w:customStyle="1" w:styleId="current">
    <w:name w:val="current"/>
    <w:basedOn w:val="DefaultParagraphFont"/>
    <w:rsid w:val="00003B21"/>
  </w:style>
  <w:style w:type="paragraph" w:customStyle="1" w:styleId="post-meta">
    <w:name w:val="post-meta"/>
    <w:basedOn w:val="Normal"/>
    <w:rsid w:val="00003B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DefaultParagraphFont"/>
    <w:rsid w:val="00003B21"/>
  </w:style>
  <w:style w:type="character" w:customStyle="1" w:styleId="tie-date">
    <w:name w:val="tie-date"/>
    <w:basedOn w:val="DefaultParagraphFont"/>
    <w:rsid w:val="00003B21"/>
  </w:style>
  <w:style w:type="paragraph" w:customStyle="1" w:styleId="bluecontentheader">
    <w:name w:val="bluecontentheader"/>
    <w:basedOn w:val="Normal"/>
    <w:rsid w:val="002F62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DC385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C3857"/>
    <w:rPr>
      <w:rFonts w:asciiTheme="majorHAnsi" w:eastAsiaTheme="majorEastAsia" w:hAnsiTheme="majorHAnsi" w:cstheme="majorBidi"/>
      <w:i/>
      <w:iCs/>
      <w:color w:val="243F60" w:themeColor="accent1" w:themeShade="7F"/>
    </w:rPr>
  </w:style>
  <w:style w:type="paragraph" w:customStyle="1" w:styleId="gmail-m3298905859636168679gmail-m-5607865166317089466gmail-m-8601634212931319629gmail-m-4371772217166339937gmail-msolistparagraph">
    <w:name w:val="gmail-m_3298905859636168679gmail-m_-5607865166317089466gmail-m_-8601634212931319629gmail-m_-4371772217166339937gmail-msolistparagraph"/>
    <w:basedOn w:val="Normal"/>
    <w:rsid w:val="00E16C54"/>
    <w:pPr>
      <w:spacing w:before="100" w:beforeAutospacing="1" w:after="100" w:afterAutospacing="1" w:line="240" w:lineRule="auto"/>
    </w:pPr>
    <w:rPr>
      <w:rFonts w:ascii="Times New Roman" w:hAnsi="Times New Roman" w:cs="Times New Roman"/>
      <w:sz w:val="24"/>
      <w:szCs w:val="24"/>
    </w:rPr>
  </w:style>
  <w:style w:type="paragraph" w:customStyle="1" w:styleId="44b099b7-0e9f-411d-b7af-228bd345e252">
    <w:name w:val="44b099b7-0e9f-411d-b7af-228bd345e252"/>
    <w:basedOn w:val="Normal"/>
    <w:rsid w:val="00E33F67"/>
    <w:pPr>
      <w:spacing w:after="0"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0030CE"/>
    <w:pPr>
      <w:spacing w:line="240" w:lineRule="auto"/>
      <w:jc w:val="center"/>
    </w:pPr>
    <w:rPr>
      <w:bCs/>
      <w:szCs w:val="18"/>
    </w:rPr>
  </w:style>
  <w:style w:type="character" w:customStyle="1" w:styleId="gmail-aqj">
    <w:name w:val="gmail-aqj"/>
    <w:basedOn w:val="DefaultParagraphFont"/>
    <w:rsid w:val="00FA1448"/>
  </w:style>
  <w:style w:type="character" w:customStyle="1" w:styleId="entry-content">
    <w:name w:val="entry-content"/>
    <w:basedOn w:val="DefaultParagraphFont"/>
    <w:uiPriority w:val="99"/>
    <w:rsid w:val="00885352"/>
    <w:rPr>
      <w:rFonts w:cs="Times New Roman"/>
    </w:rPr>
  </w:style>
  <w:style w:type="character" w:customStyle="1" w:styleId="textexposedhide">
    <w:name w:val="text_exposed_hide"/>
    <w:basedOn w:val="DefaultParagraphFont"/>
    <w:rsid w:val="0026370E"/>
  </w:style>
  <w:style w:type="character" w:customStyle="1" w:styleId="textexposedshow">
    <w:name w:val="text_exposed_show"/>
    <w:basedOn w:val="DefaultParagraphFont"/>
    <w:rsid w:val="0026370E"/>
  </w:style>
  <w:style w:type="paragraph" w:customStyle="1" w:styleId="summary">
    <w:name w:val="summary"/>
    <w:basedOn w:val="Normal"/>
    <w:rsid w:val="00FD2F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post-quotetime">
    <w:name w:val="news-post-quotetime"/>
    <w:basedOn w:val="DefaultParagraphFont"/>
    <w:rsid w:val="00A47CF1"/>
  </w:style>
  <w:style w:type="character" w:customStyle="1" w:styleId="xn-location">
    <w:name w:val="xn-location"/>
    <w:basedOn w:val="DefaultParagraphFont"/>
    <w:rsid w:val="00A47CF1"/>
  </w:style>
  <w:style w:type="character" w:customStyle="1" w:styleId="xn-chron">
    <w:name w:val="xn-chron"/>
    <w:basedOn w:val="DefaultParagraphFont"/>
    <w:rsid w:val="00A47CF1"/>
  </w:style>
  <w:style w:type="character" w:customStyle="1" w:styleId="UnresolvedMention">
    <w:name w:val="Unresolved Mention"/>
    <w:basedOn w:val="DefaultParagraphFont"/>
    <w:uiPriority w:val="99"/>
    <w:semiHidden/>
    <w:unhideWhenUsed/>
    <w:rsid w:val="006F5663"/>
    <w:rPr>
      <w:color w:val="808080"/>
      <w:shd w:val="clear" w:color="auto" w:fill="E6E6E6"/>
    </w:rPr>
  </w:style>
  <w:style w:type="paragraph" w:styleId="BodyTextIndent">
    <w:name w:val="Body Text Indent"/>
    <w:basedOn w:val="Normal"/>
    <w:link w:val="BodyTextIndentChar"/>
    <w:uiPriority w:val="99"/>
    <w:semiHidden/>
    <w:unhideWhenUsed/>
    <w:rsid w:val="006C5B29"/>
    <w:pPr>
      <w:spacing w:after="120"/>
      <w:ind w:left="360"/>
    </w:pPr>
  </w:style>
  <w:style w:type="character" w:customStyle="1" w:styleId="BodyTextIndentChar">
    <w:name w:val="Body Text Indent Char"/>
    <w:basedOn w:val="DefaultParagraphFont"/>
    <w:link w:val="BodyTextIndent"/>
    <w:uiPriority w:val="99"/>
    <w:semiHidden/>
    <w:rsid w:val="006C5B29"/>
  </w:style>
</w:styles>
</file>

<file path=word/webSettings.xml><?xml version="1.0" encoding="utf-8"?>
<w:webSettings xmlns:r="http://schemas.openxmlformats.org/officeDocument/2006/relationships" xmlns:w="http://schemas.openxmlformats.org/wordprocessingml/2006/main">
  <w:divs>
    <w:div w:id="11883195">
      <w:bodyDiv w:val="1"/>
      <w:marLeft w:val="0"/>
      <w:marRight w:val="0"/>
      <w:marTop w:val="0"/>
      <w:marBottom w:val="0"/>
      <w:divBdr>
        <w:top w:val="none" w:sz="0" w:space="0" w:color="auto"/>
        <w:left w:val="none" w:sz="0" w:space="0" w:color="auto"/>
        <w:bottom w:val="none" w:sz="0" w:space="0" w:color="auto"/>
        <w:right w:val="none" w:sz="0" w:space="0" w:color="auto"/>
      </w:divBdr>
    </w:div>
    <w:div w:id="15741378">
      <w:bodyDiv w:val="1"/>
      <w:marLeft w:val="0"/>
      <w:marRight w:val="0"/>
      <w:marTop w:val="0"/>
      <w:marBottom w:val="0"/>
      <w:divBdr>
        <w:top w:val="none" w:sz="0" w:space="0" w:color="auto"/>
        <w:left w:val="none" w:sz="0" w:space="0" w:color="auto"/>
        <w:bottom w:val="none" w:sz="0" w:space="0" w:color="auto"/>
        <w:right w:val="none" w:sz="0" w:space="0" w:color="auto"/>
      </w:divBdr>
    </w:div>
    <w:div w:id="27991610">
      <w:bodyDiv w:val="1"/>
      <w:marLeft w:val="0"/>
      <w:marRight w:val="0"/>
      <w:marTop w:val="0"/>
      <w:marBottom w:val="0"/>
      <w:divBdr>
        <w:top w:val="none" w:sz="0" w:space="0" w:color="auto"/>
        <w:left w:val="none" w:sz="0" w:space="0" w:color="auto"/>
        <w:bottom w:val="none" w:sz="0" w:space="0" w:color="auto"/>
        <w:right w:val="none" w:sz="0" w:space="0" w:color="auto"/>
      </w:divBdr>
    </w:div>
    <w:div w:id="57747738">
      <w:bodyDiv w:val="1"/>
      <w:marLeft w:val="0"/>
      <w:marRight w:val="0"/>
      <w:marTop w:val="0"/>
      <w:marBottom w:val="0"/>
      <w:divBdr>
        <w:top w:val="none" w:sz="0" w:space="0" w:color="auto"/>
        <w:left w:val="none" w:sz="0" w:space="0" w:color="auto"/>
        <w:bottom w:val="none" w:sz="0" w:space="0" w:color="auto"/>
        <w:right w:val="none" w:sz="0" w:space="0" w:color="auto"/>
      </w:divBdr>
    </w:div>
    <w:div w:id="58990510">
      <w:bodyDiv w:val="1"/>
      <w:marLeft w:val="0"/>
      <w:marRight w:val="0"/>
      <w:marTop w:val="0"/>
      <w:marBottom w:val="0"/>
      <w:divBdr>
        <w:top w:val="none" w:sz="0" w:space="0" w:color="auto"/>
        <w:left w:val="none" w:sz="0" w:space="0" w:color="auto"/>
        <w:bottom w:val="none" w:sz="0" w:space="0" w:color="auto"/>
        <w:right w:val="none" w:sz="0" w:space="0" w:color="auto"/>
      </w:divBdr>
    </w:div>
    <w:div w:id="85660332">
      <w:bodyDiv w:val="1"/>
      <w:marLeft w:val="0"/>
      <w:marRight w:val="0"/>
      <w:marTop w:val="0"/>
      <w:marBottom w:val="0"/>
      <w:divBdr>
        <w:top w:val="none" w:sz="0" w:space="0" w:color="auto"/>
        <w:left w:val="none" w:sz="0" w:space="0" w:color="auto"/>
        <w:bottom w:val="none" w:sz="0" w:space="0" w:color="auto"/>
        <w:right w:val="none" w:sz="0" w:space="0" w:color="auto"/>
      </w:divBdr>
    </w:div>
    <w:div w:id="109786965">
      <w:bodyDiv w:val="1"/>
      <w:marLeft w:val="0"/>
      <w:marRight w:val="0"/>
      <w:marTop w:val="0"/>
      <w:marBottom w:val="0"/>
      <w:divBdr>
        <w:top w:val="none" w:sz="0" w:space="0" w:color="auto"/>
        <w:left w:val="none" w:sz="0" w:space="0" w:color="auto"/>
        <w:bottom w:val="none" w:sz="0" w:space="0" w:color="auto"/>
        <w:right w:val="none" w:sz="0" w:space="0" w:color="auto"/>
      </w:divBdr>
    </w:div>
    <w:div w:id="116922416">
      <w:bodyDiv w:val="1"/>
      <w:marLeft w:val="0"/>
      <w:marRight w:val="0"/>
      <w:marTop w:val="0"/>
      <w:marBottom w:val="0"/>
      <w:divBdr>
        <w:top w:val="none" w:sz="0" w:space="0" w:color="auto"/>
        <w:left w:val="none" w:sz="0" w:space="0" w:color="auto"/>
        <w:bottom w:val="none" w:sz="0" w:space="0" w:color="auto"/>
        <w:right w:val="none" w:sz="0" w:space="0" w:color="auto"/>
      </w:divBdr>
    </w:div>
    <w:div w:id="119034777">
      <w:bodyDiv w:val="1"/>
      <w:marLeft w:val="0"/>
      <w:marRight w:val="0"/>
      <w:marTop w:val="0"/>
      <w:marBottom w:val="0"/>
      <w:divBdr>
        <w:top w:val="none" w:sz="0" w:space="0" w:color="auto"/>
        <w:left w:val="none" w:sz="0" w:space="0" w:color="auto"/>
        <w:bottom w:val="none" w:sz="0" w:space="0" w:color="auto"/>
        <w:right w:val="none" w:sz="0" w:space="0" w:color="auto"/>
      </w:divBdr>
    </w:div>
    <w:div w:id="120348739">
      <w:bodyDiv w:val="1"/>
      <w:marLeft w:val="0"/>
      <w:marRight w:val="0"/>
      <w:marTop w:val="0"/>
      <w:marBottom w:val="0"/>
      <w:divBdr>
        <w:top w:val="none" w:sz="0" w:space="0" w:color="auto"/>
        <w:left w:val="none" w:sz="0" w:space="0" w:color="auto"/>
        <w:bottom w:val="none" w:sz="0" w:space="0" w:color="auto"/>
        <w:right w:val="none" w:sz="0" w:space="0" w:color="auto"/>
      </w:divBdr>
    </w:div>
    <w:div w:id="128086813">
      <w:bodyDiv w:val="1"/>
      <w:marLeft w:val="0"/>
      <w:marRight w:val="0"/>
      <w:marTop w:val="0"/>
      <w:marBottom w:val="0"/>
      <w:divBdr>
        <w:top w:val="none" w:sz="0" w:space="0" w:color="auto"/>
        <w:left w:val="none" w:sz="0" w:space="0" w:color="auto"/>
        <w:bottom w:val="none" w:sz="0" w:space="0" w:color="auto"/>
        <w:right w:val="none" w:sz="0" w:space="0" w:color="auto"/>
      </w:divBdr>
    </w:div>
    <w:div w:id="157428128">
      <w:bodyDiv w:val="1"/>
      <w:marLeft w:val="0"/>
      <w:marRight w:val="0"/>
      <w:marTop w:val="0"/>
      <w:marBottom w:val="0"/>
      <w:divBdr>
        <w:top w:val="none" w:sz="0" w:space="0" w:color="auto"/>
        <w:left w:val="none" w:sz="0" w:space="0" w:color="auto"/>
        <w:bottom w:val="none" w:sz="0" w:space="0" w:color="auto"/>
        <w:right w:val="none" w:sz="0" w:space="0" w:color="auto"/>
      </w:divBdr>
    </w:div>
    <w:div w:id="160315144">
      <w:bodyDiv w:val="1"/>
      <w:marLeft w:val="0"/>
      <w:marRight w:val="0"/>
      <w:marTop w:val="0"/>
      <w:marBottom w:val="0"/>
      <w:divBdr>
        <w:top w:val="none" w:sz="0" w:space="0" w:color="auto"/>
        <w:left w:val="none" w:sz="0" w:space="0" w:color="auto"/>
        <w:bottom w:val="none" w:sz="0" w:space="0" w:color="auto"/>
        <w:right w:val="none" w:sz="0" w:space="0" w:color="auto"/>
      </w:divBdr>
    </w:div>
    <w:div w:id="164367995">
      <w:bodyDiv w:val="1"/>
      <w:marLeft w:val="0"/>
      <w:marRight w:val="0"/>
      <w:marTop w:val="0"/>
      <w:marBottom w:val="0"/>
      <w:divBdr>
        <w:top w:val="none" w:sz="0" w:space="0" w:color="auto"/>
        <w:left w:val="none" w:sz="0" w:space="0" w:color="auto"/>
        <w:bottom w:val="none" w:sz="0" w:space="0" w:color="auto"/>
        <w:right w:val="none" w:sz="0" w:space="0" w:color="auto"/>
      </w:divBdr>
    </w:div>
    <w:div w:id="184055241">
      <w:bodyDiv w:val="1"/>
      <w:marLeft w:val="0"/>
      <w:marRight w:val="0"/>
      <w:marTop w:val="0"/>
      <w:marBottom w:val="0"/>
      <w:divBdr>
        <w:top w:val="none" w:sz="0" w:space="0" w:color="auto"/>
        <w:left w:val="none" w:sz="0" w:space="0" w:color="auto"/>
        <w:bottom w:val="none" w:sz="0" w:space="0" w:color="auto"/>
        <w:right w:val="none" w:sz="0" w:space="0" w:color="auto"/>
      </w:divBdr>
    </w:div>
    <w:div w:id="189536185">
      <w:bodyDiv w:val="1"/>
      <w:marLeft w:val="0"/>
      <w:marRight w:val="0"/>
      <w:marTop w:val="0"/>
      <w:marBottom w:val="0"/>
      <w:divBdr>
        <w:top w:val="none" w:sz="0" w:space="0" w:color="auto"/>
        <w:left w:val="none" w:sz="0" w:space="0" w:color="auto"/>
        <w:bottom w:val="none" w:sz="0" w:space="0" w:color="auto"/>
        <w:right w:val="none" w:sz="0" w:space="0" w:color="auto"/>
      </w:divBdr>
    </w:div>
    <w:div w:id="199317038">
      <w:bodyDiv w:val="1"/>
      <w:marLeft w:val="0"/>
      <w:marRight w:val="0"/>
      <w:marTop w:val="0"/>
      <w:marBottom w:val="0"/>
      <w:divBdr>
        <w:top w:val="none" w:sz="0" w:space="0" w:color="auto"/>
        <w:left w:val="none" w:sz="0" w:space="0" w:color="auto"/>
        <w:bottom w:val="none" w:sz="0" w:space="0" w:color="auto"/>
        <w:right w:val="none" w:sz="0" w:space="0" w:color="auto"/>
      </w:divBdr>
    </w:div>
    <w:div w:id="202988213">
      <w:bodyDiv w:val="1"/>
      <w:marLeft w:val="0"/>
      <w:marRight w:val="0"/>
      <w:marTop w:val="0"/>
      <w:marBottom w:val="0"/>
      <w:divBdr>
        <w:top w:val="none" w:sz="0" w:space="0" w:color="auto"/>
        <w:left w:val="none" w:sz="0" w:space="0" w:color="auto"/>
        <w:bottom w:val="none" w:sz="0" w:space="0" w:color="auto"/>
        <w:right w:val="none" w:sz="0" w:space="0" w:color="auto"/>
      </w:divBdr>
    </w:div>
    <w:div w:id="205260446">
      <w:bodyDiv w:val="1"/>
      <w:marLeft w:val="0"/>
      <w:marRight w:val="0"/>
      <w:marTop w:val="0"/>
      <w:marBottom w:val="0"/>
      <w:divBdr>
        <w:top w:val="none" w:sz="0" w:space="0" w:color="auto"/>
        <w:left w:val="none" w:sz="0" w:space="0" w:color="auto"/>
        <w:bottom w:val="none" w:sz="0" w:space="0" w:color="auto"/>
        <w:right w:val="none" w:sz="0" w:space="0" w:color="auto"/>
      </w:divBdr>
    </w:div>
    <w:div w:id="206533789">
      <w:bodyDiv w:val="1"/>
      <w:marLeft w:val="0"/>
      <w:marRight w:val="0"/>
      <w:marTop w:val="0"/>
      <w:marBottom w:val="0"/>
      <w:divBdr>
        <w:top w:val="none" w:sz="0" w:space="0" w:color="auto"/>
        <w:left w:val="none" w:sz="0" w:space="0" w:color="auto"/>
        <w:bottom w:val="none" w:sz="0" w:space="0" w:color="auto"/>
        <w:right w:val="none" w:sz="0" w:space="0" w:color="auto"/>
      </w:divBdr>
      <w:divsChild>
        <w:div w:id="745417317">
          <w:marLeft w:val="0"/>
          <w:marRight w:val="0"/>
          <w:marTop w:val="0"/>
          <w:marBottom w:val="0"/>
          <w:divBdr>
            <w:top w:val="none" w:sz="0" w:space="0" w:color="auto"/>
            <w:left w:val="none" w:sz="0" w:space="0" w:color="auto"/>
            <w:bottom w:val="none" w:sz="0" w:space="0" w:color="auto"/>
            <w:right w:val="none" w:sz="0" w:space="0" w:color="auto"/>
          </w:divBdr>
          <w:divsChild>
            <w:div w:id="1964310933">
              <w:marLeft w:val="0"/>
              <w:marRight w:val="0"/>
              <w:marTop w:val="0"/>
              <w:marBottom w:val="0"/>
              <w:divBdr>
                <w:top w:val="none" w:sz="0" w:space="0" w:color="auto"/>
                <w:left w:val="none" w:sz="0" w:space="0" w:color="auto"/>
                <w:bottom w:val="none" w:sz="0" w:space="0" w:color="auto"/>
                <w:right w:val="none" w:sz="0" w:space="0" w:color="auto"/>
              </w:divBdr>
              <w:divsChild>
                <w:div w:id="299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3773">
          <w:marLeft w:val="0"/>
          <w:marRight w:val="0"/>
          <w:marTop w:val="0"/>
          <w:marBottom w:val="0"/>
          <w:divBdr>
            <w:top w:val="none" w:sz="0" w:space="0" w:color="auto"/>
            <w:left w:val="none" w:sz="0" w:space="0" w:color="auto"/>
            <w:bottom w:val="none" w:sz="0" w:space="0" w:color="auto"/>
            <w:right w:val="none" w:sz="0" w:space="0" w:color="auto"/>
          </w:divBdr>
        </w:div>
        <w:div w:id="1214343514">
          <w:marLeft w:val="0"/>
          <w:marRight w:val="0"/>
          <w:marTop w:val="0"/>
          <w:marBottom w:val="0"/>
          <w:divBdr>
            <w:top w:val="none" w:sz="0" w:space="0" w:color="auto"/>
            <w:left w:val="none" w:sz="0" w:space="0" w:color="auto"/>
            <w:bottom w:val="none" w:sz="0" w:space="0" w:color="auto"/>
            <w:right w:val="none" w:sz="0" w:space="0" w:color="auto"/>
          </w:divBdr>
        </w:div>
        <w:div w:id="1306935984">
          <w:marLeft w:val="0"/>
          <w:marRight w:val="0"/>
          <w:marTop w:val="0"/>
          <w:marBottom w:val="0"/>
          <w:divBdr>
            <w:top w:val="single" w:sz="12" w:space="0" w:color="000000"/>
            <w:left w:val="single" w:sz="12" w:space="0" w:color="000000"/>
            <w:bottom w:val="single" w:sz="12" w:space="0" w:color="000000"/>
            <w:right w:val="single" w:sz="12" w:space="0" w:color="000000"/>
          </w:divBdr>
        </w:div>
        <w:div w:id="1907492020">
          <w:marLeft w:val="0"/>
          <w:marRight w:val="0"/>
          <w:marTop w:val="0"/>
          <w:marBottom w:val="0"/>
          <w:divBdr>
            <w:top w:val="single" w:sz="12" w:space="0" w:color="000000"/>
            <w:left w:val="single" w:sz="12" w:space="0" w:color="000000"/>
            <w:bottom w:val="single" w:sz="12" w:space="0" w:color="000000"/>
            <w:right w:val="single" w:sz="12" w:space="0" w:color="000000"/>
          </w:divBdr>
        </w:div>
        <w:div w:id="49808917">
          <w:marLeft w:val="0"/>
          <w:marRight w:val="0"/>
          <w:marTop w:val="0"/>
          <w:marBottom w:val="0"/>
          <w:divBdr>
            <w:top w:val="none" w:sz="0" w:space="0" w:color="auto"/>
            <w:left w:val="none" w:sz="0" w:space="0" w:color="auto"/>
            <w:bottom w:val="none" w:sz="0" w:space="0" w:color="auto"/>
            <w:right w:val="none" w:sz="0" w:space="0" w:color="auto"/>
          </w:divBdr>
          <w:divsChild>
            <w:div w:id="869101245">
              <w:marLeft w:val="0"/>
              <w:marRight w:val="0"/>
              <w:marTop w:val="0"/>
              <w:marBottom w:val="0"/>
              <w:divBdr>
                <w:top w:val="none" w:sz="0" w:space="0" w:color="auto"/>
                <w:left w:val="none" w:sz="0" w:space="0" w:color="auto"/>
                <w:bottom w:val="none" w:sz="0" w:space="0" w:color="auto"/>
                <w:right w:val="none" w:sz="0" w:space="0" w:color="auto"/>
              </w:divBdr>
              <w:divsChild>
                <w:div w:id="4052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2700">
          <w:marLeft w:val="0"/>
          <w:marRight w:val="0"/>
          <w:marTop w:val="0"/>
          <w:marBottom w:val="0"/>
          <w:divBdr>
            <w:top w:val="none" w:sz="0" w:space="0" w:color="auto"/>
            <w:left w:val="none" w:sz="0" w:space="0" w:color="auto"/>
            <w:bottom w:val="none" w:sz="0" w:space="0" w:color="auto"/>
            <w:right w:val="none" w:sz="0" w:space="0" w:color="auto"/>
          </w:divBdr>
        </w:div>
        <w:div w:id="249319291">
          <w:marLeft w:val="0"/>
          <w:marRight w:val="0"/>
          <w:marTop w:val="0"/>
          <w:marBottom w:val="0"/>
          <w:divBdr>
            <w:top w:val="none" w:sz="0" w:space="0" w:color="auto"/>
            <w:left w:val="none" w:sz="0" w:space="0" w:color="auto"/>
            <w:bottom w:val="none" w:sz="0" w:space="0" w:color="auto"/>
            <w:right w:val="none" w:sz="0" w:space="0" w:color="auto"/>
          </w:divBdr>
        </w:div>
        <w:div w:id="1346591655">
          <w:marLeft w:val="0"/>
          <w:marRight w:val="0"/>
          <w:marTop w:val="0"/>
          <w:marBottom w:val="0"/>
          <w:divBdr>
            <w:top w:val="single" w:sz="12" w:space="0" w:color="000000"/>
            <w:left w:val="single" w:sz="12" w:space="0" w:color="000000"/>
            <w:bottom w:val="single" w:sz="12" w:space="0" w:color="000000"/>
            <w:right w:val="single" w:sz="12" w:space="0" w:color="000000"/>
          </w:divBdr>
        </w:div>
        <w:div w:id="747113891">
          <w:marLeft w:val="0"/>
          <w:marRight w:val="0"/>
          <w:marTop w:val="0"/>
          <w:marBottom w:val="0"/>
          <w:divBdr>
            <w:top w:val="single" w:sz="12" w:space="0" w:color="000000"/>
            <w:left w:val="single" w:sz="12" w:space="0" w:color="000000"/>
            <w:bottom w:val="single" w:sz="12" w:space="0" w:color="000000"/>
            <w:right w:val="single" w:sz="12" w:space="0" w:color="000000"/>
          </w:divBdr>
        </w:div>
        <w:div w:id="712846178">
          <w:marLeft w:val="0"/>
          <w:marRight w:val="0"/>
          <w:marTop w:val="0"/>
          <w:marBottom w:val="0"/>
          <w:divBdr>
            <w:top w:val="none" w:sz="0" w:space="0" w:color="auto"/>
            <w:left w:val="none" w:sz="0" w:space="0" w:color="auto"/>
            <w:bottom w:val="none" w:sz="0" w:space="0" w:color="auto"/>
            <w:right w:val="none" w:sz="0" w:space="0" w:color="auto"/>
          </w:divBdr>
          <w:divsChild>
            <w:div w:id="940183808">
              <w:marLeft w:val="0"/>
              <w:marRight w:val="0"/>
              <w:marTop w:val="0"/>
              <w:marBottom w:val="0"/>
              <w:divBdr>
                <w:top w:val="none" w:sz="0" w:space="0" w:color="auto"/>
                <w:left w:val="none" w:sz="0" w:space="0" w:color="auto"/>
                <w:bottom w:val="none" w:sz="0" w:space="0" w:color="auto"/>
                <w:right w:val="none" w:sz="0" w:space="0" w:color="auto"/>
              </w:divBdr>
              <w:divsChild>
                <w:div w:id="10479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70530">
          <w:marLeft w:val="0"/>
          <w:marRight w:val="0"/>
          <w:marTop w:val="0"/>
          <w:marBottom w:val="0"/>
          <w:divBdr>
            <w:top w:val="none" w:sz="0" w:space="0" w:color="auto"/>
            <w:left w:val="none" w:sz="0" w:space="0" w:color="auto"/>
            <w:bottom w:val="none" w:sz="0" w:space="0" w:color="auto"/>
            <w:right w:val="none" w:sz="0" w:space="0" w:color="auto"/>
          </w:divBdr>
        </w:div>
        <w:div w:id="1298486309">
          <w:marLeft w:val="0"/>
          <w:marRight w:val="0"/>
          <w:marTop w:val="0"/>
          <w:marBottom w:val="0"/>
          <w:divBdr>
            <w:top w:val="none" w:sz="0" w:space="0" w:color="auto"/>
            <w:left w:val="none" w:sz="0" w:space="0" w:color="auto"/>
            <w:bottom w:val="none" w:sz="0" w:space="0" w:color="auto"/>
            <w:right w:val="none" w:sz="0" w:space="0" w:color="auto"/>
          </w:divBdr>
        </w:div>
        <w:div w:id="861281833">
          <w:marLeft w:val="0"/>
          <w:marRight w:val="0"/>
          <w:marTop w:val="0"/>
          <w:marBottom w:val="0"/>
          <w:divBdr>
            <w:top w:val="single" w:sz="12" w:space="0" w:color="000000"/>
            <w:left w:val="single" w:sz="12" w:space="0" w:color="000000"/>
            <w:bottom w:val="single" w:sz="12" w:space="0" w:color="000000"/>
            <w:right w:val="single" w:sz="12" w:space="0" w:color="000000"/>
          </w:divBdr>
        </w:div>
        <w:div w:id="292756173">
          <w:marLeft w:val="0"/>
          <w:marRight w:val="0"/>
          <w:marTop w:val="0"/>
          <w:marBottom w:val="0"/>
          <w:divBdr>
            <w:top w:val="single" w:sz="12" w:space="0" w:color="000000"/>
            <w:left w:val="single" w:sz="12" w:space="0" w:color="000000"/>
            <w:bottom w:val="single" w:sz="12" w:space="0" w:color="000000"/>
            <w:right w:val="single" w:sz="12" w:space="0" w:color="000000"/>
          </w:divBdr>
        </w:div>
        <w:div w:id="1787501738">
          <w:marLeft w:val="0"/>
          <w:marRight w:val="0"/>
          <w:marTop w:val="0"/>
          <w:marBottom w:val="0"/>
          <w:divBdr>
            <w:top w:val="none" w:sz="0" w:space="0" w:color="auto"/>
            <w:left w:val="none" w:sz="0" w:space="0" w:color="auto"/>
            <w:bottom w:val="none" w:sz="0" w:space="0" w:color="auto"/>
            <w:right w:val="none" w:sz="0" w:space="0" w:color="auto"/>
          </w:divBdr>
          <w:divsChild>
            <w:div w:id="548227633">
              <w:marLeft w:val="0"/>
              <w:marRight w:val="0"/>
              <w:marTop w:val="0"/>
              <w:marBottom w:val="0"/>
              <w:divBdr>
                <w:top w:val="none" w:sz="0" w:space="0" w:color="auto"/>
                <w:left w:val="none" w:sz="0" w:space="0" w:color="auto"/>
                <w:bottom w:val="none" w:sz="0" w:space="0" w:color="auto"/>
                <w:right w:val="none" w:sz="0" w:space="0" w:color="auto"/>
              </w:divBdr>
              <w:divsChild>
                <w:div w:id="684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171906">
          <w:marLeft w:val="0"/>
          <w:marRight w:val="0"/>
          <w:marTop w:val="0"/>
          <w:marBottom w:val="0"/>
          <w:divBdr>
            <w:top w:val="none" w:sz="0" w:space="0" w:color="auto"/>
            <w:left w:val="none" w:sz="0" w:space="0" w:color="auto"/>
            <w:bottom w:val="none" w:sz="0" w:space="0" w:color="auto"/>
            <w:right w:val="none" w:sz="0" w:space="0" w:color="auto"/>
          </w:divBdr>
        </w:div>
        <w:div w:id="12461304">
          <w:marLeft w:val="0"/>
          <w:marRight w:val="0"/>
          <w:marTop w:val="0"/>
          <w:marBottom w:val="0"/>
          <w:divBdr>
            <w:top w:val="none" w:sz="0" w:space="0" w:color="auto"/>
            <w:left w:val="none" w:sz="0" w:space="0" w:color="auto"/>
            <w:bottom w:val="none" w:sz="0" w:space="0" w:color="auto"/>
            <w:right w:val="none" w:sz="0" w:space="0" w:color="auto"/>
          </w:divBdr>
        </w:div>
        <w:div w:id="1166283601">
          <w:marLeft w:val="0"/>
          <w:marRight w:val="0"/>
          <w:marTop w:val="0"/>
          <w:marBottom w:val="0"/>
          <w:divBdr>
            <w:top w:val="single" w:sz="12" w:space="0" w:color="000000"/>
            <w:left w:val="single" w:sz="12" w:space="0" w:color="000000"/>
            <w:bottom w:val="single" w:sz="12" w:space="0" w:color="000000"/>
            <w:right w:val="single" w:sz="12" w:space="0" w:color="000000"/>
          </w:divBdr>
        </w:div>
        <w:div w:id="146438960">
          <w:marLeft w:val="0"/>
          <w:marRight w:val="0"/>
          <w:marTop w:val="0"/>
          <w:marBottom w:val="0"/>
          <w:divBdr>
            <w:top w:val="single" w:sz="12" w:space="0" w:color="000000"/>
            <w:left w:val="single" w:sz="12" w:space="0" w:color="000000"/>
            <w:bottom w:val="single" w:sz="12" w:space="0" w:color="000000"/>
            <w:right w:val="single" w:sz="12" w:space="0" w:color="000000"/>
          </w:divBdr>
        </w:div>
        <w:div w:id="1261371613">
          <w:marLeft w:val="0"/>
          <w:marRight w:val="0"/>
          <w:marTop w:val="0"/>
          <w:marBottom w:val="0"/>
          <w:divBdr>
            <w:top w:val="none" w:sz="0" w:space="0" w:color="auto"/>
            <w:left w:val="none" w:sz="0" w:space="0" w:color="auto"/>
            <w:bottom w:val="none" w:sz="0" w:space="0" w:color="auto"/>
            <w:right w:val="none" w:sz="0" w:space="0" w:color="auto"/>
          </w:divBdr>
          <w:divsChild>
            <w:div w:id="2146315085">
              <w:marLeft w:val="0"/>
              <w:marRight w:val="0"/>
              <w:marTop w:val="0"/>
              <w:marBottom w:val="0"/>
              <w:divBdr>
                <w:top w:val="none" w:sz="0" w:space="0" w:color="auto"/>
                <w:left w:val="none" w:sz="0" w:space="0" w:color="auto"/>
                <w:bottom w:val="none" w:sz="0" w:space="0" w:color="auto"/>
                <w:right w:val="none" w:sz="0" w:space="0" w:color="auto"/>
              </w:divBdr>
              <w:divsChild>
                <w:div w:id="5408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1860">
          <w:marLeft w:val="0"/>
          <w:marRight w:val="0"/>
          <w:marTop w:val="0"/>
          <w:marBottom w:val="0"/>
          <w:divBdr>
            <w:top w:val="none" w:sz="0" w:space="0" w:color="auto"/>
            <w:left w:val="none" w:sz="0" w:space="0" w:color="auto"/>
            <w:bottom w:val="none" w:sz="0" w:space="0" w:color="auto"/>
            <w:right w:val="none" w:sz="0" w:space="0" w:color="auto"/>
          </w:divBdr>
        </w:div>
        <w:div w:id="1436175725">
          <w:marLeft w:val="0"/>
          <w:marRight w:val="0"/>
          <w:marTop w:val="0"/>
          <w:marBottom w:val="0"/>
          <w:divBdr>
            <w:top w:val="none" w:sz="0" w:space="0" w:color="auto"/>
            <w:left w:val="none" w:sz="0" w:space="0" w:color="auto"/>
            <w:bottom w:val="none" w:sz="0" w:space="0" w:color="auto"/>
            <w:right w:val="none" w:sz="0" w:space="0" w:color="auto"/>
          </w:divBdr>
        </w:div>
        <w:div w:id="1761441970">
          <w:marLeft w:val="0"/>
          <w:marRight w:val="0"/>
          <w:marTop w:val="0"/>
          <w:marBottom w:val="0"/>
          <w:divBdr>
            <w:top w:val="single" w:sz="12" w:space="0" w:color="000000"/>
            <w:left w:val="single" w:sz="12" w:space="0" w:color="000000"/>
            <w:bottom w:val="single" w:sz="12" w:space="0" w:color="000000"/>
            <w:right w:val="single" w:sz="12" w:space="0" w:color="000000"/>
          </w:divBdr>
        </w:div>
        <w:div w:id="1903952615">
          <w:marLeft w:val="0"/>
          <w:marRight w:val="0"/>
          <w:marTop w:val="0"/>
          <w:marBottom w:val="0"/>
          <w:divBdr>
            <w:top w:val="single" w:sz="12" w:space="0" w:color="000000"/>
            <w:left w:val="single" w:sz="12" w:space="0" w:color="000000"/>
            <w:bottom w:val="single" w:sz="12" w:space="0" w:color="000000"/>
            <w:right w:val="single" w:sz="12" w:space="0" w:color="000000"/>
          </w:divBdr>
        </w:div>
        <w:div w:id="869419310">
          <w:marLeft w:val="0"/>
          <w:marRight w:val="0"/>
          <w:marTop w:val="0"/>
          <w:marBottom w:val="0"/>
          <w:divBdr>
            <w:top w:val="none" w:sz="0" w:space="0" w:color="auto"/>
            <w:left w:val="none" w:sz="0" w:space="0" w:color="auto"/>
            <w:bottom w:val="none" w:sz="0" w:space="0" w:color="auto"/>
            <w:right w:val="none" w:sz="0" w:space="0" w:color="auto"/>
          </w:divBdr>
          <w:divsChild>
            <w:div w:id="741876436">
              <w:marLeft w:val="0"/>
              <w:marRight w:val="0"/>
              <w:marTop w:val="0"/>
              <w:marBottom w:val="0"/>
              <w:divBdr>
                <w:top w:val="none" w:sz="0" w:space="0" w:color="auto"/>
                <w:left w:val="none" w:sz="0" w:space="0" w:color="auto"/>
                <w:bottom w:val="none" w:sz="0" w:space="0" w:color="auto"/>
                <w:right w:val="none" w:sz="0" w:space="0" w:color="auto"/>
              </w:divBdr>
              <w:divsChild>
                <w:div w:id="17966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2805">
          <w:marLeft w:val="0"/>
          <w:marRight w:val="0"/>
          <w:marTop w:val="0"/>
          <w:marBottom w:val="0"/>
          <w:divBdr>
            <w:top w:val="none" w:sz="0" w:space="0" w:color="auto"/>
            <w:left w:val="none" w:sz="0" w:space="0" w:color="auto"/>
            <w:bottom w:val="none" w:sz="0" w:space="0" w:color="auto"/>
            <w:right w:val="none" w:sz="0" w:space="0" w:color="auto"/>
          </w:divBdr>
        </w:div>
        <w:div w:id="2126389533">
          <w:marLeft w:val="0"/>
          <w:marRight w:val="0"/>
          <w:marTop w:val="0"/>
          <w:marBottom w:val="0"/>
          <w:divBdr>
            <w:top w:val="none" w:sz="0" w:space="0" w:color="auto"/>
            <w:left w:val="none" w:sz="0" w:space="0" w:color="auto"/>
            <w:bottom w:val="none" w:sz="0" w:space="0" w:color="auto"/>
            <w:right w:val="none" w:sz="0" w:space="0" w:color="auto"/>
          </w:divBdr>
        </w:div>
        <w:div w:id="1430813581">
          <w:marLeft w:val="0"/>
          <w:marRight w:val="0"/>
          <w:marTop w:val="0"/>
          <w:marBottom w:val="0"/>
          <w:divBdr>
            <w:top w:val="single" w:sz="12" w:space="0" w:color="000000"/>
            <w:left w:val="single" w:sz="12" w:space="0" w:color="000000"/>
            <w:bottom w:val="single" w:sz="12" w:space="0" w:color="000000"/>
            <w:right w:val="single" w:sz="12" w:space="0" w:color="000000"/>
          </w:divBdr>
        </w:div>
        <w:div w:id="244415819">
          <w:marLeft w:val="0"/>
          <w:marRight w:val="0"/>
          <w:marTop w:val="0"/>
          <w:marBottom w:val="0"/>
          <w:divBdr>
            <w:top w:val="single" w:sz="12" w:space="0" w:color="000000"/>
            <w:left w:val="single" w:sz="12" w:space="0" w:color="000000"/>
            <w:bottom w:val="single" w:sz="12" w:space="0" w:color="000000"/>
            <w:right w:val="single" w:sz="12" w:space="0" w:color="000000"/>
          </w:divBdr>
        </w:div>
        <w:div w:id="41178064">
          <w:marLeft w:val="0"/>
          <w:marRight w:val="0"/>
          <w:marTop w:val="0"/>
          <w:marBottom w:val="0"/>
          <w:divBdr>
            <w:top w:val="none" w:sz="0" w:space="0" w:color="auto"/>
            <w:left w:val="none" w:sz="0" w:space="0" w:color="auto"/>
            <w:bottom w:val="none" w:sz="0" w:space="0" w:color="auto"/>
            <w:right w:val="none" w:sz="0" w:space="0" w:color="auto"/>
          </w:divBdr>
          <w:divsChild>
            <w:div w:id="579825291">
              <w:marLeft w:val="0"/>
              <w:marRight w:val="0"/>
              <w:marTop w:val="0"/>
              <w:marBottom w:val="0"/>
              <w:divBdr>
                <w:top w:val="none" w:sz="0" w:space="0" w:color="auto"/>
                <w:left w:val="none" w:sz="0" w:space="0" w:color="auto"/>
                <w:bottom w:val="none" w:sz="0" w:space="0" w:color="auto"/>
                <w:right w:val="none" w:sz="0" w:space="0" w:color="auto"/>
              </w:divBdr>
              <w:divsChild>
                <w:div w:id="12274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54265">
          <w:marLeft w:val="0"/>
          <w:marRight w:val="0"/>
          <w:marTop w:val="0"/>
          <w:marBottom w:val="0"/>
          <w:divBdr>
            <w:top w:val="none" w:sz="0" w:space="0" w:color="auto"/>
            <w:left w:val="none" w:sz="0" w:space="0" w:color="auto"/>
            <w:bottom w:val="none" w:sz="0" w:space="0" w:color="auto"/>
            <w:right w:val="none" w:sz="0" w:space="0" w:color="auto"/>
          </w:divBdr>
        </w:div>
        <w:div w:id="744839993">
          <w:marLeft w:val="0"/>
          <w:marRight w:val="0"/>
          <w:marTop w:val="0"/>
          <w:marBottom w:val="0"/>
          <w:divBdr>
            <w:top w:val="none" w:sz="0" w:space="0" w:color="auto"/>
            <w:left w:val="none" w:sz="0" w:space="0" w:color="auto"/>
            <w:bottom w:val="none" w:sz="0" w:space="0" w:color="auto"/>
            <w:right w:val="none" w:sz="0" w:space="0" w:color="auto"/>
          </w:divBdr>
        </w:div>
        <w:div w:id="739867740">
          <w:marLeft w:val="0"/>
          <w:marRight w:val="0"/>
          <w:marTop w:val="0"/>
          <w:marBottom w:val="0"/>
          <w:divBdr>
            <w:top w:val="single" w:sz="12" w:space="0" w:color="000000"/>
            <w:left w:val="single" w:sz="12" w:space="0" w:color="000000"/>
            <w:bottom w:val="single" w:sz="12" w:space="0" w:color="000000"/>
            <w:right w:val="single" w:sz="12" w:space="0" w:color="000000"/>
          </w:divBdr>
        </w:div>
        <w:div w:id="93208595">
          <w:marLeft w:val="0"/>
          <w:marRight w:val="0"/>
          <w:marTop w:val="0"/>
          <w:marBottom w:val="0"/>
          <w:divBdr>
            <w:top w:val="single" w:sz="12" w:space="0" w:color="000000"/>
            <w:left w:val="single" w:sz="12" w:space="0" w:color="000000"/>
            <w:bottom w:val="single" w:sz="12" w:space="0" w:color="000000"/>
            <w:right w:val="single" w:sz="12" w:space="0" w:color="000000"/>
          </w:divBdr>
        </w:div>
        <w:div w:id="1509979863">
          <w:marLeft w:val="0"/>
          <w:marRight w:val="0"/>
          <w:marTop w:val="0"/>
          <w:marBottom w:val="0"/>
          <w:divBdr>
            <w:top w:val="none" w:sz="0" w:space="0" w:color="auto"/>
            <w:left w:val="none" w:sz="0" w:space="0" w:color="auto"/>
            <w:bottom w:val="none" w:sz="0" w:space="0" w:color="auto"/>
            <w:right w:val="none" w:sz="0" w:space="0" w:color="auto"/>
          </w:divBdr>
          <w:divsChild>
            <w:div w:id="1069890690">
              <w:marLeft w:val="0"/>
              <w:marRight w:val="0"/>
              <w:marTop w:val="0"/>
              <w:marBottom w:val="0"/>
              <w:divBdr>
                <w:top w:val="none" w:sz="0" w:space="0" w:color="auto"/>
                <w:left w:val="none" w:sz="0" w:space="0" w:color="auto"/>
                <w:bottom w:val="none" w:sz="0" w:space="0" w:color="auto"/>
                <w:right w:val="none" w:sz="0" w:space="0" w:color="auto"/>
              </w:divBdr>
              <w:divsChild>
                <w:div w:id="6988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05330">
          <w:marLeft w:val="0"/>
          <w:marRight w:val="0"/>
          <w:marTop w:val="0"/>
          <w:marBottom w:val="0"/>
          <w:divBdr>
            <w:top w:val="none" w:sz="0" w:space="0" w:color="auto"/>
            <w:left w:val="none" w:sz="0" w:space="0" w:color="auto"/>
            <w:bottom w:val="none" w:sz="0" w:space="0" w:color="auto"/>
            <w:right w:val="none" w:sz="0" w:space="0" w:color="auto"/>
          </w:divBdr>
        </w:div>
        <w:div w:id="1285309632">
          <w:marLeft w:val="0"/>
          <w:marRight w:val="0"/>
          <w:marTop w:val="0"/>
          <w:marBottom w:val="0"/>
          <w:divBdr>
            <w:top w:val="none" w:sz="0" w:space="0" w:color="auto"/>
            <w:left w:val="none" w:sz="0" w:space="0" w:color="auto"/>
            <w:bottom w:val="none" w:sz="0" w:space="0" w:color="auto"/>
            <w:right w:val="none" w:sz="0" w:space="0" w:color="auto"/>
          </w:divBdr>
        </w:div>
        <w:div w:id="395011346">
          <w:marLeft w:val="0"/>
          <w:marRight w:val="0"/>
          <w:marTop w:val="0"/>
          <w:marBottom w:val="0"/>
          <w:divBdr>
            <w:top w:val="single" w:sz="12" w:space="0" w:color="000000"/>
            <w:left w:val="single" w:sz="12" w:space="0" w:color="000000"/>
            <w:bottom w:val="single" w:sz="12" w:space="0" w:color="000000"/>
            <w:right w:val="single" w:sz="12" w:space="0" w:color="000000"/>
          </w:divBdr>
        </w:div>
        <w:div w:id="70199211">
          <w:marLeft w:val="0"/>
          <w:marRight w:val="0"/>
          <w:marTop w:val="0"/>
          <w:marBottom w:val="0"/>
          <w:divBdr>
            <w:top w:val="single" w:sz="12" w:space="0" w:color="000000"/>
            <w:left w:val="single" w:sz="12" w:space="0" w:color="000000"/>
            <w:bottom w:val="single" w:sz="12" w:space="0" w:color="000000"/>
            <w:right w:val="single" w:sz="12" w:space="0" w:color="000000"/>
          </w:divBdr>
        </w:div>
        <w:div w:id="1001353655">
          <w:marLeft w:val="0"/>
          <w:marRight w:val="0"/>
          <w:marTop w:val="0"/>
          <w:marBottom w:val="0"/>
          <w:divBdr>
            <w:top w:val="none" w:sz="0" w:space="0" w:color="auto"/>
            <w:left w:val="none" w:sz="0" w:space="0" w:color="auto"/>
            <w:bottom w:val="none" w:sz="0" w:space="0" w:color="auto"/>
            <w:right w:val="none" w:sz="0" w:space="0" w:color="auto"/>
          </w:divBdr>
          <w:divsChild>
            <w:div w:id="416558652">
              <w:marLeft w:val="0"/>
              <w:marRight w:val="0"/>
              <w:marTop w:val="0"/>
              <w:marBottom w:val="0"/>
              <w:divBdr>
                <w:top w:val="none" w:sz="0" w:space="0" w:color="auto"/>
                <w:left w:val="none" w:sz="0" w:space="0" w:color="auto"/>
                <w:bottom w:val="none" w:sz="0" w:space="0" w:color="auto"/>
                <w:right w:val="none" w:sz="0" w:space="0" w:color="auto"/>
              </w:divBdr>
              <w:divsChild>
                <w:div w:id="13944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4008">
          <w:marLeft w:val="0"/>
          <w:marRight w:val="0"/>
          <w:marTop w:val="0"/>
          <w:marBottom w:val="0"/>
          <w:divBdr>
            <w:top w:val="none" w:sz="0" w:space="0" w:color="auto"/>
            <w:left w:val="none" w:sz="0" w:space="0" w:color="auto"/>
            <w:bottom w:val="none" w:sz="0" w:space="0" w:color="auto"/>
            <w:right w:val="none" w:sz="0" w:space="0" w:color="auto"/>
          </w:divBdr>
        </w:div>
        <w:div w:id="1002590336">
          <w:marLeft w:val="0"/>
          <w:marRight w:val="0"/>
          <w:marTop w:val="0"/>
          <w:marBottom w:val="0"/>
          <w:divBdr>
            <w:top w:val="none" w:sz="0" w:space="0" w:color="auto"/>
            <w:left w:val="none" w:sz="0" w:space="0" w:color="auto"/>
            <w:bottom w:val="none" w:sz="0" w:space="0" w:color="auto"/>
            <w:right w:val="none" w:sz="0" w:space="0" w:color="auto"/>
          </w:divBdr>
        </w:div>
        <w:div w:id="1526671198">
          <w:marLeft w:val="0"/>
          <w:marRight w:val="0"/>
          <w:marTop w:val="0"/>
          <w:marBottom w:val="0"/>
          <w:divBdr>
            <w:top w:val="single" w:sz="12" w:space="0" w:color="000000"/>
            <w:left w:val="single" w:sz="12" w:space="0" w:color="000000"/>
            <w:bottom w:val="single" w:sz="12" w:space="0" w:color="000000"/>
            <w:right w:val="single" w:sz="12" w:space="0" w:color="000000"/>
          </w:divBdr>
        </w:div>
        <w:div w:id="1395159455">
          <w:marLeft w:val="0"/>
          <w:marRight w:val="0"/>
          <w:marTop w:val="0"/>
          <w:marBottom w:val="0"/>
          <w:divBdr>
            <w:top w:val="single" w:sz="12" w:space="0" w:color="000000"/>
            <w:left w:val="single" w:sz="12" w:space="0" w:color="000000"/>
            <w:bottom w:val="single" w:sz="12" w:space="0" w:color="000000"/>
            <w:right w:val="single" w:sz="12" w:space="0" w:color="000000"/>
          </w:divBdr>
        </w:div>
        <w:div w:id="909313823">
          <w:marLeft w:val="0"/>
          <w:marRight w:val="0"/>
          <w:marTop w:val="0"/>
          <w:marBottom w:val="0"/>
          <w:divBdr>
            <w:top w:val="none" w:sz="0" w:space="0" w:color="auto"/>
            <w:left w:val="none" w:sz="0" w:space="0" w:color="auto"/>
            <w:bottom w:val="none" w:sz="0" w:space="0" w:color="auto"/>
            <w:right w:val="none" w:sz="0" w:space="0" w:color="auto"/>
          </w:divBdr>
          <w:divsChild>
            <w:div w:id="2076656768">
              <w:marLeft w:val="0"/>
              <w:marRight w:val="0"/>
              <w:marTop w:val="0"/>
              <w:marBottom w:val="0"/>
              <w:divBdr>
                <w:top w:val="none" w:sz="0" w:space="0" w:color="auto"/>
                <w:left w:val="none" w:sz="0" w:space="0" w:color="auto"/>
                <w:bottom w:val="none" w:sz="0" w:space="0" w:color="auto"/>
                <w:right w:val="none" w:sz="0" w:space="0" w:color="auto"/>
              </w:divBdr>
              <w:divsChild>
                <w:div w:id="29231965">
                  <w:marLeft w:val="0"/>
                  <w:marRight w:val="0"/>
                  <w:marTop w:val="0"/>
                  <w:marBottom w:val="0"/>
                  <w:divBdr>
                    <w:top w:val="none" w:sz="0" w:space="0" w:color="auto"/>
                    <w:left w:val="none" w:sz="0" w:space="0" w:color="auto"/>
                    <w:bottom w:val="none" w:sz="0" w:space="0" w:color="auto"/>
                    <w:right w:val="none" w:sz="0" w:space="0" w:color="auto"/>
                  </w:divBdr>
                  <w:divsChild>
                    <w:div w:id="653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3133">
              <w:marLeft w:val="0"/>
              <w:marRight w:val="0"/>
              <w:marTop w:val="0"/>
              <w:marBottom w:val="0"/>
              <w:divBdr>
                <w:top w:val="none" w:sz="0" w:space="0" w:color="auto"/>
                <w:left w:val="none" w:sz="0" w:space="0" w:color="auto"/>
                <w:bottom w:val="none" w:sz="0" w:space="0" w:color="auto"/>
                <w:right w:val="none" w:sz="0" w:space="0" w:color="auto"/>
              </w:divBdr>
            </w:div>
            <w:div w:id="1420711068">
              <w:marLeft w:val="0"/>
              <w:marRight w:val="0"/>
              <w:marTop w:val="0"/>
              <w:marBottom w:val="0"/>
              <w:divBdr>
                <w:top w:val="none" w:sz="0" w:space="0" w:color="auto"/>
                <w:left w:val="none" w:sz="0" w:space="0" w:color="auto"/>
                <w:bottom w:val="none" w:sz="0" w:space="0" w:color="auto"/>
                <w:right w:val="none" w:sz="0" w:space="0" w:color="auto"/>
              </w:divBdr>
            </w:div>
            <w:div w:id="335885037">
              <w:marLeft w:val="0"/>
              <w:marRight w:val="0"/>
              <w:marTop w:val="0"/>
              <w:marBottom w:val="0"/>
              <w:divBdr>
                <w:top w:val="single" w:sz="12" w:space="0" w:color="000000"/>
                <w:left w:val="single" w:sz="12" w:space="0" w:color="000000"/>
                <w:bottom w:val="single" w:sz="12" w:space="0" w:color="000000"/>
                <w:right w:val="single" w:sz="12" w:space="0" w:color="000000"/>
              </w:divBdr>
            </w:div>
            <w:div w:id="94649899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826941674">
          <w:marLeft w:val="0"/>
          <w:marRight w:val="0"/>
          <w:marTop w:val="0"/>
          <w:marBottom w:val="0"/>
          <w:divBdr>
            <w:top w:val="none" w:sz="0" w:space="0" w:color="auto"/>
            <w:left w:val="none" w:sz="0" w:space="0" w:color="auto"/>
            <w:bottom w:val="none" w:sz="0" w:space="0" w:color="auto"/>
            <w:right w:val="none" w:sz="0" w:space="0" w:color="auto"/>
          </w:divBdr>
          <w:divsChild>
            <w:div w:id="1787843965">
              <w:marLeft w:val="0"/>
              <w:marRight w:val="0"/>
              <w:marTop w:val="0"/>
              <w:marBottom w:val="0"/>
              <w:divBdr>
                <w:top w:val="none" w:sz="0" w:space="0" w:color="auto"/>
                <w:left w:val="none" w:sz="0" w:space="0" w:color="auto"/>
                <w:bottom w:val="none" w:sz="0" w:space="0" w:color="auto"/>
                <w:right w:val="none" w:sz="0" w:space="0" w:color="auto"/>
              </w:divBdr>
              <w:divsChild>
                <w:div w:id="7959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90913">
          <w:marLeft w:val="0"/>
          <w:marRight w:val="0"/>
          <w:marTop w:val="0"/>
          <w:marBottom w:val="0"/>
          <w:divBdr>
            <w:top w:val="none" w:sz="0" w:space="0" w:color="auto"/>
            <w:left w:val="none" w:sz="0" w:space="0" w:color="auto"/>
            <w:bottom w:val="none" w:sz="0" w:space="0" w:color="auto"/>
            <w:right w:val="none" w:sz="0" w:space="0" w:color="auto"/>
          </w:divBdr>
        </w:div>
        <w:div w:id="520434964">
          <w:marLeft w:val="0"/>
          <w:marRight w:val="0"/>
          <w:marTop w:val="0"/>
          <w:marBottom w:val="0"/>
          <w:divBdr>
            <w:top w:val="none" w:sz="0" w:space="0" w:color="auto"/>
            <w:left w:val="none" w:sz="0" w:space="0" w:color="auto"/>
            <w:bottom w:val="none" w:sz="0" w:space="0" w:color="auto"/>
            <w:right w:val="none" w:sz="0" w:space="0" w:color="auto"/>
          </w:divBdr>
        </w:div>
        <w:div w:id="1395084957">
          <w:marLeft w:val="0"/>
          <w:marRight w:val="0"/>
          <w:marTop w:val="0"/>
          <w:marBottom w:val="0"/>
          <w:divBdr>
            <w:top w:val="single" w:sz="12" w:space="0" w:color="000000"/>
            <w:left w:val="single" w:sz="12" w:space="0" w:color="000000"/>
            <w:bottom w:val="single" w:sz="12" w:space="0" w:color="000000"/>
            <w:right w:val="single" w:sz="12" w:space="0" w:color="000000"/>
          </w:divBdr>
        </w:div>
        <w:div w:id="163715717">
          <w:marLeft w:val="0"/>
          <w:marRight w:val="0"/>
          <w:marTop w:val="0"/>
          <w:marBottom w:val="0"/>
          <w:divBdr>
            <w:top w:val="single" w:sz="12" w:space="0" w:color="000000"/>
            <w:left w:val="single" w:sz="12" w:space="0" w:color="000000"/>
            <w:bottom w:val="single" w:sz="12" w:space="0" w:color="000000"/>
            <w:right w:val="single" w:sz="12" w:space="0" w:color="000000"/>
          </w:divBdr>
        </w:div>
        <w:div w:id="995302413">
          <w:marLeft w:val="0"/>
          <w:marRight w:val="0"/>
          <w:marTop w:val="0"/>
          <w:marBottom w:val="0"/>
          <w:divBdr>
            <w:top w:val="none" w:sz="0" w:space="0" w:color="auto"/>
            <w:left w:val="none" w:sz="0" w:space="0" w:color="auto"/>
            <w:bottom w:val="none" w:sz="0" w:space="0" w:color="auto"/>
            <w:right w:val="none" w:sz="0" w:space="0" w:color="auto"/>
          </w:divBdr>
          <w:divsChild>
            <w:div w:id="324359099">
              <w:marLeft w:val="0"/>
              <w:marRight w:val="0"/>
              <w:marTop w:val="0"/>
              <w:marBottom w:val="0"/>
              <w:divBdr>
                <w:top w:val="none" w:sz="0" w:space="0" w:color="auto"/>
                <w:left w:val="none" w:sz="0" w:space="0" w:color="auto"/>
                <w:bottom w:val="none" w:sz="0" w:space="0" w:color="auto"/>
                <w:right w:val="none" w:sz="0" w:space="0" w:color="auto"/>
              </w:divBdr>
              <w:divsChild>
                <w:div w:id="209269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84107">
          <w:marLeft w:val="0"/>
          <w:marRight w:val="0"/>
          <w:marTop w:val="0"/>
          <w:marBottom w:val="0"/>
          <w:divBdr>
            <w:top w:val="none" w:sz="0" w:space="0" w:color="auto"/>
            <w:left w:val="none" w:sz="0" w:space="0" w:color="auto"/>
            <w:bottom w:val="none" w:sz="0" w:space="0" w:color="auto"/>
            <w:right w:val="none" w:sz="0" w:space="0" w:color="auto"/>
          </w:divBdr>
        </w:div>
        <w:div w:id="1161967780">
          <w:marLeft w:val="0"/>
          <w:marRight w:val="0"/>
          <w:marTop w:val="0"/>
          <w:marBottom w:val="0"/>
          <w:divBdr>
            <w:top w:val="none" w:sz="0" w:space="0" w:color="auto"/>
            <w:left w:val="none" w:sz="0" w:space="0" w:color="auto"/>
            <w:bottom w:val="none" w:sz="0" w:space="0" w:color="auto"/>
            <w:right w:val="none" w:sz="0" w:space="0" w:color="auto"/>
          </w:divBdr>
        </w:div>
        <w:div w:id="2142919668">
          <w:marLeft w:val="0"/>
          <w:marRight w:val="0"/>
          <w:marTop w:val="0"/>
          <w:marBottom w:val="0"/>
          <w:divBdr>
            <w:top w:val="single" w:sz="12" w:space="0" w:color="000000"/>
            <w:left w:val="single" w:sz="12" w:space="0" w:color="000000"/>
            <w:bottom w:val="single" w:sz="12" w:space="0" w:color="000000"/>
            <w:right w:val="single" w:sz="12" w:space="0" w:color="000000"/>
          </w:divBdr>
        </w:div>
        <w:div w:id="1397899885">
          <w:marLeft w:val="0"/>
          <w:marRight w:val="0"/>
          <w:marTop w:val="0"/>
          <w:marBottom w:val="0"/>
          <w:divBdr>
            <w:top w:val="single" w:sz="12" w:space="0" w:color="000000"/>
            <w:left w:val="single" w:sz="12" w:space="0" w:color="000000"/>
            <w:bottom w:val="single" w:sz="12" w:space="0" w:color="000000"/>
            <w:right w:val="single" w:sz="12" w:space="0" w:color="000000"/>
          </w:divBdr>
        </w:div>
        <w:div w:id="2010520514">
          <w:marLeft w:val="0"/>
          <w:marRight w:val="0"/>
          <w:marTop w:val="0"/>
          <w:marBottom w:val="0"/>
          <w:divBdr>
            <w:top w:val="none" w:sz="0" w:space="0" w:color="auto"/>
            <w:left w:val="none" w:sz="0" w:space="0" w:color="auto"/>
            <w:bottom w:val="none" w:sz="0" w:space="0" w:color="auto"/>
            <w:right w:val="none" w:sz="0" w:space="0" w:color="auto"/>
          </w:divBdr>
          <w:divsChild>
            <w:div w:id="1402749686">
              <w:marLeft w:val="0"/>
              <w:marRight w:val="0"/>
              <w:marTop w:val="0"/>
              <w:marBottom w:val="0"/>
              <w:divBdr>
                <w:top w:val="none" w:sz="0" w:space="0" w:color="auto"/>
                <w:left w:val="none" w:sz="0" w:space="0" w:color="auto"/>
                <w:bottom w:val="none" w:sz="0" w:space="0" w:color="auto"/>
                <w:right w:val="none" w:sz="0" w:space="0" w:color="auto"/>
              </w:divBdr>
              <w:divsChild>
                <w:div w:id="19542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91750">
          <w:marLeft w:val="0"/>
          <w:marRight w:val="0"/>
          <w:marTop w:val="0"/>
          <w:marBottom w:val="0"/>
          <w:divBdr>
            <w:top w:val="none" w:sz="0" w:space="0" w:color="auto"/>
            <w:left w:val="none" w:sz="0" w:space="0" w:color="auto"/>
            <w:bottom w:val="none" w:sz="0" w:space="0" w:color="auto"/>
            <w:right w:val="none" w:sz="0" w:space="0" w:color="auto"/>
          </w:divBdr>
        </w:div>
        <w:div w:id="1204101360">
          <w:marLeft w:val="0"/>
          <w:marRight w:val="0"/>
          <w:marTop w:val="0"/>
          <w:marBottom w:val="0"/>
          <w:divBdr>
            <w:top w:val="none" w:sz="0" w:space="0" w:color="auto"/>
            <w:left w:val="none" w:sz="0" w:space="0" w:color="auto"/>
            <w:bottom w:val="none" w:sz="0" w:space="0" w:color="auto"/>
            <w:right w:val="none" w:sz="0" w:space="0" w:color="auto"/>
          </w:divBdr>
        </w:div>
        <w:div w:id="403335411">
          <w:marLeft w:val="0"/>
          <w:marRight w:val="0"/>
          <w:marTop w:val="0"/>
          <w:marBottom w:val="0"/>
          <w:divBdr>
            <w:top w:val="single" w:sz="12" w:space="0" w:color="000000"/>
            <w:left w:val="single" w:sz="12" w:space="0" w:color="000000"/>
            <w:bottom w:val="single" w:sz="12" w:space="0" w:color="000000"/>
            <w:right w:val="single" w:sz="12" w:space="0" w:color="000000"/>
          </w:divBdr>
        </w:div>
        <w:div w:id="1690915212">
          <w:marLeft w:val="0"/>
          <w:marRight w:val="0"/>
          <w:marTop w:val="0"/>
          <w:marBottom w:val="0"/>
          <w:divBdr>
            <w:top w:val="single" w:sz="12" w:space="0" w:color="000000"/>
            <w:left w:val="single" w:sz="12" w:space="0" w:color="000000"/>
            <w:bottom w:val="single" w:sz="12" w:space="0" w:color="000000"/>
            <w:right w:val="single" w:sz="12" w:space="0" w:color="000000"/>
          </w:divBdr>
        </w:div>
        <w:div w:id="1157116613">
          <w:marLeft w:val="0"/>
          <w:marRight w:val="0"/>
          <w:marTop w:val="0"/>
          <w:marBottom w:val="0"/>
          <w:divBdr>
            <w:top w:val="none" w:sz="0" w:space="0" w:color="auto"/>
            <w:left w:val="none" w:sz="0" w:space="0" w:color="auto"/>
            <w:bottom w:val="none" w:sz="0" w:space="0" w:color="auto"/>
            <w:right w:val="none" w:sz="0" w:space="0" w:color="auto"/>
          </w:divBdr>
          <w:divsChild>
            <w:div w:id="1410885007">
              <w:marLeft w:val="0"/>
              <w:marRight w:val="0"/>
              <w:marTop w:val="0"/>
              <w:marBottom w:val="0"/>
              <w:divBdr>
                <w:top w:val="none" w:sz="0" w:space="0" w:color="auto"/>
                <w:left w:val="none" w:sz="0" w:space="0" w:color="auto"/>
                <w:bottom w:val="none" w:sz="0" w:space="0" w:color="auto"/>
                <w:right w:val="none" w:sz="0" w:space="0" w:color="auto"/>
              </w:divBdr>
              <w:divsChild>
                <w:div w:id="3545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7871">
          <w:marLeft w:val="0"/>
          <w:marRight w:val="0"/>
          <w:marTop w:val="0"/>
          <w:marBottom w:val="0"/>
          <w:divBdr>
            <w:top w:val="none" w:sz="0" w:space="0" w:color="auto"/>
            <w:left w:val="none" w:sz="0" w:space="0" w:color="auto"/>
            <w:bottom w:val="none" w:sz="0" w:space="0" w:color="auto"/>
            <w:right w:val="none" w:sz="0" w:space="0" w:color="auto"/>
          </w:divBdr>
        </w:div>
        <w:div w:id="1493182816">
          <w:marLeft w:val="0"/>
          <w:marRight w:val="0"/>
          <w:marTop w:val="0"/>
          <w:marBottom w:val="0"/>
          <w:divBdr>
            <w:top w:val="none" w:sz="0" w:space="0" w:color="auto"/>
            <w:left w:val="none" w:sz="0" w:space="0" w:color="auto"/>
            <w:bottom w:val="none" w:sz="0" w:space="0" w:color="auto"/>
            <w:right w:val="none" w:sz="0" w:space="0" w:color="auto"/>
          </w:divBdr>
        </w:div>
        <w:div w:id="1408455887">
          <w:marLeft w:val="0"/>
          <w:marRight w:val="0"/>
          <w:marTop w:val="0"/>
          <w:marBottom w:val="0"/>
          <w:divBdr>
            <w:top w:val="single" w:sz="12" w:space="0" w:color="000000"/>
            <w:left w:val="single" w:sz="12" w:space="0" w:color="000000"/>
            <w:bottom w:val="single" w:sz="12" w:space="0" w:color="000000"/>
            <w:right w:val="single" w:sz="12" w:space="0" w:color="000000"/>
          </w:divBdr>
        </w:div>
        <w:div w:id="1015300966">
          <w:marLeft w:val="0"/>
          <w:marRight w:val="0"/>
          <w:marTop w:val="0"/>
          <w:marBottom w:val="0"/>
          <w:divBdr>
            <w:top w:val="single" w:sz="12" w:space="0" w:color="000000"/>
            <w:left w:val="single" w:sz="12" w:space="0" w:color="000000"/>
            <w:bottom w:val="single" w:sz="12" w:space="0" w:color="000000"/>
            <w:right w:val="single" w:sz="12" w:space="0" w:color="000000"/>
          </w:divBdr>
        </w:div>
        <w:div w:id="1301808523">
          <w:marLeft w:val="0"/>
          <w:marRight w:val="0"/>
          <w:marTop w:val="0"/>
          <w:marBottom w:val="0"/>
          <w:divBdr>
            <w:top w:val="none" w:sz="0" w:space="0" w:color="auto"/>
            <w:left w:val="none" w:sz="0" w:space="0" w:color="auto"/>
            <w:bottom w:val="none" w:sz="0" w:space="0" w:color="auto"/>
            <w:right w:val="none" w:sz="0" w:space="0" w:color="auto"/>
          </w:divBdr>
          <w:divsChild>
            <w:div w:id="1091046012">
              <w:marLeft w:val="0"/>
              <w:marRight w:val="0"/>
              <w:marTop w:val="0"/>
              <w:marBottom w:val="0"/>
              <w:divBdr>
                <w:top w:val="none" w:sz="0" w:space="0" w:color="auto"/>
                <w:left w:val="none" w:sz="0" w:space="0" w:color="auto"/>
                <w:bottom w:val="none" w:sz="0" w:space="0" w:color="auto"/>
                <w:right w:val="none" w:sz="0" w:space="0" w:color="auto"/>
              </w:divBdr>
              <w:divsChild>
                <w:div w:id="95132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4238">
          <w:marLeft w:val="0"/>
          <w:marRight w:val="0"/>
          <w:marTop w:val="0"/>
          <w:marBottom w:val="0"/>
          <w:divBdr>
            <w:top w:val="none" w:sz="0" w:space="0" w:color="auto"/>
            <w:left w:val="none" w:sz="0" w:space="0" w:color="auto"/>
            <w:bottom w:val="none" w:sz="0" w:space="0" w:color="auto"/>
            <w:right w:val="none" w:sz="0" w:space="0" w:color="auto"/>
          </w:divBdr>
        </w:div>
        <w:div w:id="1018314307">
          <w:marLeft w:val="0"/>
          <w:marRight w:val="0"/>
          <w:marTop w:val="0"/>
          <w:marBottom w:val="0"/>
          <w:divBdr>
            <w:top w:val="none" w:sz="0" w:space="0" w:color="auto"/>
            <w:left w:val="none" w:sz="0" w:space="0" w:color="auto"/>
            <w:bottom w:val="none" w:sz="0" w:space="0" w:color="auto"/>
            <w:right w:val="none" w:sz="0" w:space="0" w:color="auto"/>
          </w:divBdr>
        </w:div>
        <w:div w:id="790561888">
          <w:marLeft w:val="0"/>
          <w:marRight w:val="0"/>
          <w:marTop w:val="0"/>
          <w:marBottom w:val="0"/>
          <w:divBdr>
            <w:top w:val="single" w:sz="12" w:space="0" w:color="000000"/>
            <w:left w:val="single" w:sz="12" w:space="0" w:color="000000"/>
            <w:bottom w:val="single" w:sz="12" w:space="0" w:color="000000"/>
            <w:right w:val="single" w:sz="12" w:space="0" w:color="000000"/>
          </w:divBdr>
        </w:div>
        <w:div w:id="1641031808">
          <w:marLeft w:val="0"/>
          <w:marRight w:val="0"/>
          <w:marTop w:val="0"/>
          <w:marBottom w:val="0"/>
          <w:divBdr>
            <w:top w:val="single" w:sz="12" w:space="0" w:color="000000"/>
            <w:left w:val="single" w:sz="12" w:space="0" w:color="000000"/>
            <w:bottom w:val="single" w:sz="12" w:space="0" w:color="000000"/>
            <w:right w:val="single" w:sz="12" w:space="0" w:color="000000"/>
          </w:divBdr>
        </w:div>
        <w:div w:id="598410699">
          <w:marLeft w:val="0"/>
          <w:marRight w:val="0"/>
          <w:marTop w:val="0"/>
          <w:marBottom w:val="0"/>
          <w:divBdr>
            <w:top w:val="none" w:sz="0" w:space="0" w:color="auto"/>
            <w:left w:val="none" w:sz="0" w:space="0" w:color="auto"/>
            <w:bottom w:val="none" w:sz="0" w:space="0" w:color="auto"/>
            <w:right w:val="none" w:sz="0" w:space="0" w:color="auto"/>
          </w:divBdr>
          <w:divsChild>
            <w:div w:id="1324747457">
              <w:marLeft w:val="0"/>
              <w:marRight w:val="0"/>
              <w:marTop w:val="0"/>
              <w:marBottom w:val="0"/>
              <w:divBdr>
                <w:top w:val="none" w:sz="0" w:space="0" w:color="auto"/>
                <w:left w:val="none" w:sz="0" w:space="0" w:color="auto"/>
                <w:bottom w:val="none" w:sz="0" w:space="0" w:color="auto"/>
                <w:right w:val="none" w:sz="0" w:space="0" w:color="auto"/>
              </w:divBdr>
              <w:divsChild>
                <w:div w:id="13256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23098">
          <w:marLeft w:val="0"/>
          <w:marRight w:val="0"/>
          <w:marTop w:val="0"/>
          <w:marBottom w:val="0"/>
          <w:divBdr>
            <w:top w:val="none" w:sz="0" w:space="0" w:color="auto"/>
            <w:left w:val="none" w:sz="0" w:space="0" w:color="auto"/>
            <w:bottom w:val="none" w:sz="0" w:space="0" w:color="auto"/>
            <w:right w:val="none" w:sz="0" w:space="0" w:color="auto"/>
          </w:divBdr>
        </w:div>
        <w:div w:id="600915582">
          <w:marLeft w:val="0"/>
          <w:marRight w:val="0"/>
          <w:marTop w:val="0"/>
          <w:marBottom w:val="0"/>
          <w:divBdr>
            <w:top w:val="none" w:sz="0" w:space="0" w:color="auto"/>
            <w:left w:val="none" w:sz="0" w:space="0" w:color="auto"/>
            <w:bottom w:val="none" w:sz="0" w:space="0" w:color="auto"/>
            <w:right w:val="none" w:sz="0" w:space="0" w:color="auto"/>
          </w:divBdr>
        </w:div>
        <w:div w:id="127867409">
          <w:marLeft w:val="0"/>
          <w:marRight w:val="0"/>
          <w:marTop w:val="0"/>
          <w:marBottom w:val="0"/>
          <w:divBdr>
            <w:top w:val="single" w:sz="12" w:space="0" w:color="000000"/>
            <w:left w:val="single" w:sz="12" w:space="0" w:color="000000"/>
            <w:bottom w:val="single" w:sz="12" w:space="0" w:color="000000"/>
            <w:right w:val="single" w:sz="12" w:space="0" w:color="000000"/>
          </w:divBdr>
        </w:div>
        <w:div w:id="271670963">
          <w:marLeft w:val="0"/>
          <w:marRight w:val="0"/>
          <w:marTop w:val="0"/>
          <w:marBottom w:val="0"/>
          <w:divBdr>
            <w:top w:val="single" w:sz="12" w:space="0" w:color="000000"/>
            <w:left w:val="single" w:sz="12" w:space="0" w:color="000000"/>
            <w:bottom w:val="single" w:sz="12" w:space="0" w:color="000000"/>
            <w:right w:val="single" w:sz="12" w:space="0" w:color="000000"/>
          </w:divBdr>
        </w:div>
        <w:div w:id="408888302">
          <w:marLeft w:val="0"/>
          <w:marRight w:val="0"/>
          <w:marTop w:val="0"/>
          <w:marBottom w:val="0"/>
          <w:divBdr>
            <w:top w:val="none" w:sz="0" w:space="0" w:color="auto"/>
            <w:left w:val="none" w:sz="0" w:space="0" w:color="auto"/>
            <w:bottom w:val="none" w:sz="0" w:space="0" w:color="auto"/>
            <w:right w:val="none" w:sz="0" w:space="0" w:color="auto"/>
          </w:divBdr>
          <w:divsChild>
            <w:div w:id="888567440">
              <w:marLeft w:val="0"/>
              <w:marRight w:val="0"/>
              <w:marTop w:val="0"/>
              <w:marBottom w:val="0"/>
              <w:divBdr>
                <w:top w:val="none" w:sz="0" w:space="0" w:color="auto"/>
                <w:left w:val="none" w:sz="0" w:space="0" w:color="auto"/>
                <w:bottom w:val="none" w:sz="0" w:space="0" w:color="auto"/>
                <w:right w:val="none" w:sz="0" w:space="0" w:color="auto"/>
              </w:divBdr>
              <w:divsChild>
                <w:div w:id="634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2429">
          <w:marLeft w:val="0"/>
          <w:marRight w:val="0"/>
          <w:marTop w:val="0"/>
          <w:marBottom w:val="0"/>
          <w:divBdr>
            <w:top w:val="none" w:sz="0" w:space="0" w:color="auto"/>
            <w:left w:val="none" w:sz="0" w:space="0" w:color="auto"/>
            <w:bottom w:val="none" w:sz="0" w:space="0" w:color="auto"/>
            <w:right w:val="none" w:sz="0" w:space="0" w:color="auto"/>
          </w:divBdr>
        </w:div>
        <w:div w:id="249975355">
          <w:marLeft w:val="0"/>
          <w:marRight w:val="0"/>
          <w:marTop w:val="0"/>
          <w:marBottom w:val="0"/>
          <w:divBdr>
            <w:top w:val="none" w:sz="0" w:space="0" w:color="auto"/>
            <w:left w:val="none" w:sz="0" w:space="0" w:color="auto"/>
            <w:bottom w:val="none" w:sz="0" w:space="0" w:color="auto"/>
            <w:right w:val="none" w:sz="0" w:space="0" w:color="auto"/>
          </w:divBdr>
        </w:div>
        <w:div w:id="1267611852">
          <w:marLeft w:val="0"/>
          <w:marRight w:val="0"/>
          <w:marTop w:val="0"/>
          <w:marBottom w:val="0"/>
          <w:divBdr>
            <w:top w:val="single" w:sz="12" w:space="0" w:color="000000"/>
            <w:left w:val="single" w:sz="12" w:space="0" w:color="000000"/>
            <w:bottom w:val="single" w:sz="12" w:space="0" w:color="000000"/>
            <w:right w:val="single" w:sz="12" w:space="0" w:color="000000"/>
          </w:divBdr>
        </w:div>
        <w:div w:id="2028674735">
          <w:marLeft w:val="0"/>
          <w:marRight w:val="0"/>
          <w:marTop w:val="0"/>
          <w:marBottom w:val="0"/>
          <w:divBdr>
            <w:top w:val="single" w:sz="12" w:space="0" w:color="000000"/>
            <w:left w:val="single" w:sz="12" w:space="0" w:color="000000"/>
            <w:bottom w:val="single" w:sz="12" w:space="0" w:color="000000"/>
            <w:right w:val="single" w:sz="12" w:space="0" w:color="000000"/>
          </w:divBdr>
        </w:div>
        <w:div w:id="512846117">
          <w:marLeft w:val="0"/>
          <w:marRight w:val="0"/>
          <w:marTop w:val="0"/>
          <w:marBottom w:val="0"/>
          <w:divBdr>
            <w:top w:val="none" w:sz="0" w:space="0" w:color="auto"/>
            <w:left w:val="none" w:sz="0" w:space="0" w:color="auto"/>
            <w:bottom w:val="none" w:sz="0" w:space="0" w:color="auto"/>
            <w:right w:val="none" w:sz="0" w:space="0" w:color="auto"/>
          </w:divBdr>
          <w:divsChild>
            <w:div w:id="784688850">
              <w:marLeft w:val="0"/>
              <w:marRight w:val="0"/>
              <w:marTop w:val="0"/>
              <w:marBottom w:val="0"/>
              <w:divBdr>
                <w:top w:val="none" w:sz="0" w:space="0" w:color="auto"/>
                <w:left w:val="none" w:sz="0" w:space="0" w:color="auto"/>
                <w:bottom w:val="none" w:sz="0" w:space="0" w:color="auto"/>
                <w:right w:val="none" w:sz="0" w:space="0" w:color="auto"/>
              </w:divBdr>
              <w:divsChild>
                <w:div w:id="5207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2572">
          <w:marLeft w:val="0"/>
          <w:marRight w:val="0"/>
          <w:marTop w:val="0"/>
          <w:marBottom w:val="0"/>
          <w:divBdr>
            <w:top w:val="none" w:sz="0" w:space="0" w:color="auto"/>
            <w:left w:val="none" w:sz="0" w:space="0" w:color="auto"/>
            <w:bottom w:val="none" w:sz="0" w:space="0" w:color="auto"/>
            <w:right w:val="none" w:sz="0" w:space="0" w:color="auto"/>
          </w:divBdr>
        </w:div>
        <w:div w:id="762190947">
          <w:marLeft w:val="0"/>
          <w:marRight w:val="0"/>
          <w:marTop w:val="0"/>
          <w:marBottom w:val="0"/>
          <w:divBdr>
            <w:top w:val="none" w:sz="0" w:space="0" w:color="auto"/>
            <w:left w:val="none" w:sz="0" w:space="0" w:color="auto"/>
            <w:bottom w:val="none" w:sz="0" w:space="0" w:color="auto"/>
            <w:right w:val="none" w:sz="0" w:space="0" w:color="auto"/>
          </w:divBdr>
        </w:div>
        <w:div w:id="219630609">
          <w:marLeft w:val="0"/>
          <w:marRight w:val="0"/>
          <w:marTop w:val="0"/>
          <w:marBottom w:val="0"/>
          <w:divBdr>
            <w:top w:val="single" w:sz="12" w:space="0" w:color="000000"/>
            <w:left w:val="single" w:sz="12" w:space="0" w:color="000000"/>
            <w:bottom w:val="single" w:sz="12" w:space="0" w:color="000000"/>
            <w:right w:val="single" w:sz="12" w:space="0" w:color="000000"/>
          </w:divBdr>
        </w:div>
        <w:div w:id="1443911856">
          <w:marLeft w:val="0"/>
          <w:marRight w:val="0"/>
          <w:marTop w:val="0"/>
          <w:marBottom w:val="0"/>
          <w:divBdr>
            <w:top w:val="single" w:sz="12" w:space="0" w:color="000000"/>
            <w:left w:val="single" w:sz="12" w:space="0" w:color="000000"/>
            <w:bottom w:val="single" w:sz="12" w:space="0" w:color="000000"/>
            <w:right w:val="single" w:sz="12" w:space="0" w:color="000000"/>
          </w:divBdr>
        </w:div>
        <w:div w:id="1413619702">
          <w:marLeft w:val="0"/>
          <w:marRight w:val="0"/>
          <w:marTop w:val="0"/>
          <w:marBottom w:val="0"/>
          <w:divBdr>
            <w:top w:val="none" w:sz="0" w:space="0" w:color="auto"/>
            <w:left w:val="none" w:sz="0" w:space="0" w:color="auto"/>
            <w:bottom w:val="none" w:sz="0" w:space="0" w:color="auto"/>
            <w:right w:val="none" w:sz="0" w:space="0" w:color="auto"/>
          </w:divBdr>
          <w:divsChild>
            <w:div w:id="1419474768">
              <w:marLeft w:val="0"/>
              <w:marRight w:val="0"/>
              <w:marTop w:val="0"/>
              <w:marBottom w:val="0"/>
              <w:divBdr>
                <w:top w:val="none" w:sz="0" w:space="0" w:color="auto"/>
                <w:left w:val="none" w:sz="0" w:space="0" w:color="auto"/>
                <w:bottom w:val="none" w:sz="0" w:space="0" w:color="auto"/>
                <w:right w:val="none" w:sz="0" w:space="0" w:color="auto"/>
              </w:divBdr>
              <w:divsChild>
                <w:div w:id="17371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40113">
          <w:marLeft w:val="0"/>
          <w:marRight w:val="0"/>
          <w:marTop w:val="0"/>
          <w:marBottom w:val="0"/>
          <w:divBdr>
            <w:top w:val="none" w:sz="0" w:space="0" w:color="auto"/>
            <w:left w:val="none" w:sz="0" w:space="0" w:color="auto"/>
            <w:bottom w:val="none" w:sz="0" w:space="0" w:color="auto"/>
            <w:right w:val="none" w:sz="0" w:space="0" w:color="auto"/>
          </w:divBdr>
        </w:div>
        <w:div w:id="433862904">
          <w:marLeft w:val="0"/>
          <w:marRight w:val="0"/>
          <w:marTop w:val="0"/>
          <w:marBottom w:val="0"/>
          <w:divBdr>
            <w:top w:val="none" w:sz="0" w:space="0" w:color="auto"/>
            <w:left w:val="none" w:sz="0" w:space="0" w:color="auto"/>
            <w:bottom w:val="none" w:sz="0" w:space="0" w:color="auto"/>
            <w:right w:val="none" w:sz="0" w:space="0" w:color="auto"/>
          </w:divBdr>
        </w:div>
        <w:div w:id="657074322">
          <w:marLeft w:val="0"/>
          <w:marRight w:val="0"/>
          <w:marTop w:val="0"/>
          <w:marBottom w:val="0"/>
          <w:divBdr>
            <w:top w:val="single" w:sz="12" w:space="0" w:color="000000"/>
            <w:left w:val="single" w:sz="12" w:space="0" w:color="000000"/>
            <w:bottom w:val="single" w:sz="12" w:space="0" w:color="000000"/>
            <w:right w:val="single" w:sz="12" w:space="0" w:color="000000"/>
          </w:divBdr>
        </w:div>
        <w:div w:id="238027608">
          <w:marLeft w:val="0"/>
          <w:marRight w:val="0"/>
          <w:marTop w:val="0"/>
          <w:marBottom w:val="0"/>
          <w:divBdr>
            <w:top w:val="single" w:sz="12" w:space="0" w:color="000000"/>
            <w:left w:val="single" w:sz="12" w:space="0" w:color="000000"/>
            <w:bottom w:val="single" w:sz="12" w:space="0" w:color="000000"/>
            <w:right w:val="single" w:sz="12" w:space="0" w:color="000000"/>
          </w:divBdr>
        </w:div>
        <w:div w:id="1273124383">
          <w:marLeft w:val="0"/>
          <w:marRight w:val="0"/>
          <w:marTop w:val="0"/>
          <w:marBottom w:val="0"/>
          <w:divBdr>
            <w:top w:val="none" w:sz="0" w:space="0" w:color="auto"/>
            <w:left w:val="none" w:sz="0" w:space="0" w:color="auto"/>
            <w:bottom w:val="none" w:sz="0" w:space="0" w:color="auto"/>
            <w:right w:val="none" w:sz="0" w:space="0" w:color="auto"/>
          </w:divBdr>
          <w:divsChild>
            <w:div w:id="3635020">
              <w:marLeft w:val="0"/>
              <w:marRight w:val="0"/>
              <w:marTop w:val="0"/>
              <w:marBottom w:val="0"/>
              <w:divBdr>
                <w:top w:val="none" w:sz="0" w:space="0" w:color="auto"/>
                <w:left w:val="none" w:sz="0" w:space="0" w:color="auto"/>
                <w:bottom w:val="none" w:sz="0" w:space="0" w:color="auto"/>
                <w:right w:val="none" w:sz="0" w:space="0" w:color="auto"/>
              </w:divBdr>
              <w:divsChild>
                <w:div w:id="10407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648">
          <w:marLeft w:val="0"/>
          <w:marRight w:val="0"/>
          <w:marTop w:val="0"/>
          <w:marBottom w:val="0"/>
          <w:divBdr>
            <w:top w:val="none" w:sz="0" w:space="0" w:color="auto"/>
            <w:left w:val="none" w:sz="0" w:space="0" w:color="auto"/>
            <w:bottom w:val="none" w:sz="0" w:space="0" w:color="auto"/>
            <w:right w:val="none" w:sz="0" w:space="0" w:color="auto"/>
          </w:divBdr>
        </w:div>
        <w:div w:id="952517687">
          <w:marLeft w:val="0"/>
          <w:marRight w:val="0"/>
          <w:marTop w:val="0"/>
          <w:marBottom w:val="0"/>
          <w:divBdr>
            <w:top w:val="none" w:sz="0" w:space="0" w:color="auto"/>
            <w:left w:val="none" w:sz="0" w:space="0" w:color="auto"/>
            <w:bottom w:val="none" w:sz="0" w:space="0" w:color="auto"/>
            <w:right w:val="none" w:sz="0" w:space="0" w:color="auto"/>
          </w:divBdr>
        </w:div>
        <w:div w:id="557324756">
          <w:marLeft w:val="0"/>
          <w:marRight w:val="0"/>
          <w:marTop w:val="0"/>
          <w:marBottom w:val="0"/>
          <w:divBdr>
            <w:top w:val="single" w:sz="12" w:space="0" w:color="000000"/>
            <w:left w:val="single" w:sz="12" w:space="0" w:color="000000"/>
            <w:bottom w:val="single" w:sz="12" w:space="0" w:color="000000"/>
            <w:right w:val="single" w:sz="12" w:space="0" w:color="000000"/>
          </w:divBdr>
        </w:div>
        <w:div w:id="146192423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11158710">
      <w:bodyDiv w:val="1"/>
      <w:marLeft w:val="0"/>
      <w:marRight w:val="0"/>
      <w:marTop w:val="0"/>
      <w:marBottom w:val="0"/>
      <w:divBdr>
        <w:top w:val="none" w:sz="0" w:space="0" w:color="auto"/>
        <w:left w:val="none" w:sz="0" w:space="0" w:color="auto"/>
        <w:bottom w:val="none" w:sz="0" w:space="0" w:color="auto"/>
        <w:right w:val="none" w:sz="0" w:space="0" w:color="auto"/>
      </w:divBdr>
    </w:div>
    <w:div w:id="214315083">
      <w:bodyDiv w:val="1"/>
      <w:marLeft w:val="0"/>
      <w:marRight w:val="0"/>
      <w:marTop w:val="0"/>
      <w:marBottom w:val="0"/>
      <w:divBdr>
        <w:top w:val="none" w:sz="0" w:space="0" w:color="auto"/>
        <w:left w:val="none" w:sz="0" w:space="0" w:color="auto"/>
        <w:bottom w:val="none" w:sz="0" w:space="0" w:color="auto"/>
        <w:right w:val="none" w:sz="0" w:space="0" w:color="auto"/>
      </w:divBdr>
      <w:divsChild>
        <w:div w:id="2127112719">
          <w:marLeft w:val="-360"/>
          <w:marRight w:val="0"/>
          <w:marTop w:val="0"/>
          <w:marBottom w:val="0"/>
          <w:divBdr>
            <w:top w:val="none" w:sz="0" w:space="0" w:color="auto"/>
            <w:left w:val="none" w:sz="0" w:space="0" w:color="auto"/>
            <w:bottom w:val="none" w:sz="0" w:space="0" w:color="auto"/>
            <w:right w:val="none" w:sz="0" w:space="0" w:color="auto"/>
          </w:divBdr>
          <w:divsChild>
            <w:div w:id="4940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659">
      <w:bodyDiv w:val="1"/>
      <w:marLeft w:val="0"/>
      <w:marRight w:val="0"/>
      <w:marTop w:val="0"/>
      <w:marBottom w:val="0"/>
      <w:divBdr>
        <w:top w:val="none" w:sz="0" w:space="0" w:color="auto"/>
        <w:left w:val="none" w:sz="0" w:space="0" w:color="auto"/>
        <w:bottom w:val="none" w:sz="0" w:space="0" w:color="auto"/>
        <w:right w:val="none" w:sz="0" w:space="0" w:color="auto"/>
      </w:divBdr>
    </w:div>
    <w:div w:id="218178110">
      <w:bodyDiv w:val="1"/>
      <w:marLeft w:val="0"/>
      <w:marRight w:val="0"/>
      <w:marTop w:val="0"/>
      <w:marBottom w:val="0"/>
      <w:divBdr>
        <w:top w:val="none" w:sz="0" w:space="0" w:color="auto"/>
        <w:left w:val="none" w:sz="0" w:space="0" w:color="auto"/>
        <w:bottom w:val="none" w:sz="0" w:space="0" w:color="auto"/>
        <w:right w:val="none" w:sz="0" w:space="0" w:color="auto"/>
      </w:divBdr>
    </w:div>
    <w:div w:id="257105288">
      <w:bodyDiv w:val="1"/>
      <w:marLeft w:val="0"/>
      <w:marRight w:val="0"/>
      <w:marTop w:val="0"/>
      <w:marBottom w:val="0"/>
      <w:divBdr>
        <w:top w:val="none" w:sz="0" w:space="0" w:color="auto"/>
        <w:left w:val="none" w:sz="0" w:space="0" w:color="auto"/>
        <w:bottom w:val="none" w:sz="0" w:space="0" w:color="auto"/>
        <w:right w:val="none" w:sz="0" w:space="0" w:color="auto"/>
      </w:divBdr>
    </w:div>
    <w:div w:id="269511038">
      <w:bodyDiv w:val="1"/>
      <w:marLeft w:val="0"/>
      <w:marRight w:val="0"/>
      <w:marTop w:val="0"/>
      <w:marBottom w:val="0"/>
      <w:divBdr>
        <w:top w:val="none" w:sz="0" w:space="0" w:color="auto"/>
        <w:left w:val="none" w:sz="0" w:space="0" w:color="auto"/>
        <w:bottom w:val="none" w:sz="0" w:space="0" w:color="auto"/>
        <w:right w:val="none" w:sz="0" w:space="0" w:color="auto"/>
      </w:divBdr>
    </w:div>
    <w:div w:id="275019224">
      <w:bodyDiv w:val="1"/>
      <w:marLeft w:val="0"/>
      <w:marRight w:val="0"/>
      <w:marTop w:val="0"/>
      <w:marBottom w:val="0"/>
      <w:divBdr>
        <w:top w:val="none" w:sz="0" w:space="0" w:color="auto"/>
        <w:left w:val="none" w:sz="0" w:space="0" w:color="auto"/>
        <w:bottom w:val="none" w:sz="0" w:space="0" w:color="auto"/>
        <w:right w:val="none" w:sz="0" w:space="0" w:color="auto"/>
      </w:divBdr>
    </w:div>
    <w:div w:id="277758901">
      <w:bodyDiv w:val="1"/>
      <w:marLeft w:val="0"/>
      <w:marRight w:val="0"/>
      <w:marTop w:val="0"/>
      <w:marBottom w:val="0"/>
      <w:divBdr>
        <w:top w:val="none" w:sz="0" w:space="0" w:color="auto"/>
        <w:left w:val="none" w:sz="0" w:space="0" w:color="auto"/>
        <w:bottom w:val="none" w:sz="0" w:space="0" w:color="auto"/>
        <w:right w:val="none" w:sz="0" w:space="0" w:color="auto"/>
      </w:divBdr>
    </w:div>
    <w:div w:id="284387698">
      <w:bodyDiv w:val="1"/>
      <w:marLeft w:val="0"/>
      <w:marRight w:val="0"/>
      <w:marTop w:val="0"/>
      <w:marBottom w:val="0"/>
      <w:divBdr>
        <w:top w:val="none" w:sz="0" w:space="0" w:color="auto"/>
        <w:left w:val="none" w:sz="0" w:space="0" w:color="auto"/>
        <w:bottom w:val="none" w:sz="0" w:space="0" w:color="auto"/>
        <w:right w:val="none" w:sz="0" w:space="0" w:color="auto"/>
      </w:divBdr>
      <w:divsChild>
        <w:div w:id="1610353285">
          <w:marLeft w:val="267"/>
          <w:marRight w:val="0"/>
          <w:marTop w:val="0"/>
          <w:marBottom w:val="667"/>
          <w:divBdr>
            <w:top w:val="single" w:sz="4" w:space="20" w:color="008C9A"/>
            <w:left w:val="single" w:sz="4" w:space="20" w:color="008C9A"/>
            <w:bottom w:val="single" w:sz="4" w:space="20" w:color="008C9A"/>
            <w:right w:val="single" w:sz="4" w:space="20" w:color="008C9A"/>
          </w:divBdr>
        </w:div>
      </w:divsChild>
    </w:div>
    <w:div w:id="307327719">
      <w:bodyDiv w:val="1"/>
      <w:marLeft w:val="0"/>
      <w:marRight w:val="0"/>
      <w:marTop w:val="0"/>
      <w:marBottom w:val="0"/>
      <w:divBdr>
        <w:top w:val="none" w:sz="0" w:space="0" w:color="auto"/>
        <w:left w:val="none" w:sz="0" w:space="0" w:color="auto"/>
        <w:bottom w:val="none" w:sz="0" w:space="0" w:color="auto"/>
        <w:right w:val="none" w:sz="0" w:space="0" w:color="auto"/>
      </w:divBdr>
    </w:div>
    <w:div w:id="344212791">
      <w:bodyDiv w:val="1"/>
      <w:marLeft w:val="0"/>
      <w:marRight w:val="0"/>
      <w:marTop w:val="0"/>
      <w:marBottom w:val="0"/>
      <w:divBdr>
        <w:top w:val="none" w:sz="0" w:space="0" w:color="auto"/>
        <w:left w:val="none" w:sz="0" w:space="0" w:color="auto"/>
        <w:bottom w:val="none" w:sz="0" w:space="0" w:color="auto"/>
        <w:right w:val="none" w:sz="0" w:space="0" w:color="auto"/>
      </w:divBdr>
    </w:div>
    <w:div w:id="349189502">
      <w:bodyDiv w:val="1"/>
      <w:marLeft w:val="0"/>
      <w:marRight w:val="0"/>
      <w:marTop w:val="0"/>
      <w:marBottom w:val="0"/>
      <w:divBdr>
        <w:top w:val="none" w:sz="0" w:space="0" w:color="auto"/>
        <w:left w:val="none" w:sz="0" w:space="0" w:color="auto"/>
        <w:bottom w:val="none" w:sz="0" w:space="0" w:color="auto"/>
        <w:right w:val="none" w:sz="0" w:space="0" w:color="auto"/>
      </w:divBdr>
    </w:div>
    <w:div w:id="380590644">
      <w:bodyDiv w:val="1"/>
      <w:marLeft w:val="0"/>
      <w:marRight w:val="0"/>
      <w:marTop w:val="0"/>
      <w:marBottom w:val="0"/>
      <w:divBdr>
        <w:top w:val="none" w:sz="0" w:space="0" w:color="auto"/>
        <w:left w:val="none" w:sz="0" w:space="0" w:color="auto"/>
        <w:bottom w:val="none" w:sz="0" w:space="0" w:color="auto"/>
        <w:right w:val="none" w:sz="0" w:space="0" w:color="auto"/>
      </w:divBdr>
    </w:div>
    <w:div w:id="383216443">
      <w:bodyDiv w:val="1"/>
      <w:marLeft w:val="0"/>
      <w:marRight w:val="0"/>
      <w:marTop w:val="0"/>
      <w:marBottom w:val="0"/>
      <w:divBdr>
        <w:top w:val="none" w:sz="0" w:space="0" w:color="auto"/>
        <w:left w:val="none" w:sz="0" w:space="0" w:color="auto"/>
        <w:bottom w:val="none" w:sz="0" w:space="0" w:color="auto"/>
        <w:right w:val="none" w:sz="0" w:space="0" w:color="auto"/>
      </w:divBdr>
    </w:div>
    <w:div w:id="392236289">
      <w:bodyDiv w:val="1"/>
      <w:marLeft w:val="0"/>
      <w:marRight w:val="0"/>
      <w:marTop w:val="0"/>
      <w:marBottom w:val="0"/>
      <w:divBdr>
        <w:top w:val="none" w:sz="0" w:space="0" w:color="auto"/>
        <w:left w:val="none" w:sz="0" w:space="0" w:color="auto"/>
        <w:bottom w:val="none" w:sz="0" w:space="0" w:color="auto"/>
        <w:right w:val="none" w:sz="0" w:space="0" w:color="auto"/>
      </w:divBdr>
    </w:div>
    <w:div w:id="413860473">
      <w:bodyDiv w:val="1"/>
      <w:marLeft w:val="0"/>
      <w:marRight w:val="0"/>
      <w:marTop w:val="0"/>
      <w:marBottom w:val="0"/>
      <w:divBdr>
        <w:top w:val="none" w:sz="0" w:space="0" w:color="auto"/>
        <w:left w:val="none" w:sz="0" w:space="0" w:color="auto"/>
        <w:bottom w:val="none" w:sz="0" w:space="0" w:color="auto"/>
        <w:right w:val="none" w:sz="0" w:space="0" w:color="auto"/>
      </w:divBdr>
    </w:div>
    <w:div w:id="418530216">
      <w:bodyDiv w:val="1"/>
      <w:marLeft w:val="0"/>
      <w:marRight w:val="0"/>
      <w:marTop w:val="0"/>
      <w:marBottom w:val="0"/>
      <w:divBdr>
        <w:top w:val="none" w:sz="0" w:space="0" w:color="auto"/>
        <w:left w:val="none" w:sz="0" w:space="0" w:color="auto"/>
        <w:bottom w:val="none" w:sz="0" w:space="0" w:color="auto"/>
        <w:right w:val="none" w:sz="0" w:space="0" w:color="auto"/>
      </w:divBdr>
    </w:div>
    <w:div w:id="434835629">
      <w:bodyDiv w:val="1"/>
      <w:marLeft w:val="0"/>
      <w:marRight w:val="0"/>
      <w:marTop w:val="0"/>
      <w:marBottom w:val="0"/>
      <w:divBdr>
        <w:top w:val="none" w:sz="0" w:space="0" w:color="auto"/>
        <w:left w:val="none" w:sz="0" w:space="0" w:color="auto"/>
        <w:bottom w:val="none" w:sz="0" w:space="0" w:color="auto"/>
        <w:right w:val="none" w:sz="0" w:space="0" w:color="auto"/>
      </w:divBdr>
    </w:div>
    <w:div w:id="444734981">
      <w:bodyDiv w:val="1"/>
      <w:marLeft w:val="0"/>
      <w:marRight w:val="0"/>
      <w:marTop w:val="0"/>
      <w:marBottom w:val="0"/>
      <w:divBdr>
        <w:top w:val="none" w:sz="0" w:space="0" w:color="auto"/>
        <w:left w:val="none" w:sz="0" w:space="0" w:color="auto"/>
        <w:bottom w:val="none" w:sz="0" w:space="0" w:color="auto"/>
        <w:right w:val="none" w:sz="0" w:space="0" w:color="auto"/>
      </w:divBdr>
    </w:div>
    <w:div w:id="446386440">
      <w:bodyDiv w:val="1"/>
      <w:marLeft w:val="0"/>
      <w:marRight w:val="0"/>
      <w:marTop w:val="0"/>
      <w:marBottom w:val="0"/>
      <w:divBdr>
        <w:top w:val="none" w:sz="0" w:space="0" w:color="auto"/>
        <w:left w:val="none" w:sz="0" w:space="0" w:color="auto"/>
        <w:bottom w:val="none" w:sz="0" w:space="0" w:color="auto"/>
        <w:right w:val="none" w:sz="0" w:space="0" w:color="auto"/>
      </w:divBdr>
    </w:div>
    <w:div w:id="448551921">
      <w:bodyDiv w:val="1"/>
      <w:marLeft w:val="0"/>
      <w:marRight w:val="0"/>
      <w:marTop w:val="0"/>
      <w:marBottom w:val="0"/>
      <w:divBdr>
        <w:top w:val="none" w:sz="0" w:space="0" w:color="auto"/>
        <w:left w:val="none" w:sz="0" w:space="0" w:color="auto"/>
        <w:bottom w:val="none" w:sz="0" w:space="0" w:color="auto"/>
        <w:right w:val="none" w:sz="0" w:space="0" w:color="auto"/>
      </w:divBdr>
    </w:div>
    <w:div w:id="455487293">
      <w:bodyDiv w:val="1"/>
      <w:marLeft w:val="0"/>
      <w:marRight w:val="0"/>
      <w:marTop w:val="0"/>
      <w:marBottom w:val="0"/>
      <w:divBdr>
        <w:top w:val="none" w:sz="0" w:space="0" w:color="auto"/>
        <w:left w:val="none" w:sz="0" w:space="0" w:color="auto"/>
        <w:bottom w:val="none" w:sz="0" w:space="0" w:color="auto"/>
        <w:right w:val="none" w:sz="0" w:space="0" w:color="auto"/>
      </w:divBdr>
    </w:div>
    <w:div w:id="462191402">
      <w:bodyDiv w:val="1"/>
      <w:marLeft w:val="0"/>
      <w:marRight w:val="0"/>
      <w:marTop w:val="0"/>
      <w:marBottom w:val="0"/>
      <w:divBdr>
        <w:top w:val="none" w:sz="0" w:space="0" w:color="auto"/>
        <w:left w:val="none" w:sz="0" w:space="0" w:color="auto"/>
        <w:bottom w:val="none" w:sz="0" w:space="0" w:color="auto"/>
        <w:right w:val="none" w:sz="0" w:space="0" w:color="auto"/>
      </w:divBdr>
    </w:div>
    <w:div w:id="467825453">
      <w:bodyDiv w:val="1"/>
      <w:marLeft w:val="0"/>
      <w:marRight w:val="0"/>
      <w:marTop w:val="0"/>
      <w:marBottom w:val="0"/>
      <w:divBdr>
        <w:top w:val="none" w:sz="0" w:space="0" w:color="auto"/>
        <w:left w:val="none" w:sz="0" w:space="0" w:color="auto"/>
        <w:bottom w:val="none" w:sz="0" w:space="0" w:color="auto"/>
        <w:right w:val="none" w:sz="0" w:space="0" w:color="auto"/>
      </w:divBdr>
    </w:div>
    <w:div w:id="471019395">
      <w:bodyDiv w:val="1"/>
      <w:marLeft w:val="0"/>
      <w:marRight w:val="0"/>
      <w:marTop w:val="0"/>
      <w:marBottom w:val="0"/>
      <w:divBdr>
        <w:top w:val="none" w:sz="0" w:space="0" w:color="auto"/>
        <w:left w:val="none" w:sz="0" w:space="0" w:color="auto"/>
        <w:bottom w:val="none" w:sz="0" w:space="0" w:color="auto"/>
        <w:right w:val="none" w:sz="0" w:space="0" w:color="auto"/>
      </w:divBdr>
      <w:divsChild>
        <w:div w:id="613290448">
          <w:marLeft w:val="0"/>
          <w:marRight w:val="0"/>
          <w:marTop w:val="0"/>
          <w:marBottom w:val="450"/>
          <w:divBdr>
            <w:top w:val="none" w:sz="0" w:space="0" w:color="auto"/>
            <w:left w:val="none" w:sz="0" w:space="0" w:color="auto"/>
            <w:bottom w:val="none" w:sz="0" w:space="0" w:color="auto"/>
            <w:right w:val="none" w:sz="0" w:space="0" w:color="auto"/>
          </w:divBdr>
          <w:divsChild>
            <w:div w:id="1385718822">
              <w:marLeft w:val="0"/>
              <w:marRight w:val="0"/>
              <w:marTop w:val="0"/>
              <w:marBottom w:val="0"/>
              <w:divBdr>
                <w:top w:val="none" w:sz="0" w:space="0" w:color="auto"/>
                <w:left w:val="none" w:sz="0" w:space="0" w:color="auto"/>
                <w:bottom w:val="none" w:sz="0" w:space="0" w:color="auto"/>
                <w:right w:val="none" w:sz="0" w:space="0" w:color="auto"/>
              </w:divBdr>
            </w:div>
          </w:divsChild>
        </w:div>
        <w:div w:id="1823502635">
          <w:marLeft w:val="0"/>
          <w:marRight w:val="0"/>
          <w:marTop w:val="0"/>
          <w:marBottom w:val="0"/>
          <w:divBdr>
            <w:top w:val="none" w:sz="0" w:space="0" w:color="auto"/>
            <w:left w:val="none" w:sz="0" w:space="0" w:color="auto"/>
            <w:bottom w:val="none" w:sz="0" w:space="0" w:color="auto"/>
            <w:right w:val="none" w:sz="0" w:space="0" w:color="auto"/>
          </w:divBdr>
          <w:divsChild>
            <w:div w:id="169680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8073">
      <w:bodyDiv w:val="1"/>
      <w:marLeft w:val="0"/>
      <w:marRight w:val="0"/>
      <w:marTop w:val="0"/>
      <w:marBottom w:val="0"/>
      <w:divBdr>
        <w:top w:val="none" w:sz="0" w:space="0" w:color="auto"/>
        <w:left w:val="none" w:sz="0" w:space="0" w:color="auto"/>
        <w:bottom w:val="none" w:sz="0" w:space="0" w:color="auto"/>
        <w:right w:val="none" w:sz="0" w:space="0" w:color="auto"/>
      </w:divBdr>
    </w:div>
    <w:div w:id="501969012">
      <w:bodyDiv w:val="1"/>
      <w:marLeft w:val="0"/>
      <w:marRight w:val="0"/>
      <w:marTop w:val="0"/>
      <w:marBottom w:val="0"/>
      <w:divBdr>
        <w:top w:val="none" w:sz="0" w:space="0" w:color="auto"/>
        <w:left w:val="none" w:sz="0" w:space="0" w:color="auto"/>
        <w:bottom w:val="none" w:sz="0" w:space="0" w:color="auto"/>
        <w:right w:val="none" w:sz="0" w:space="0" w:color="auto"/>
      </w:divBdr>
    </w:div>
    <w:div w:id="519779476">
      <w:bodyDiv w:val="1"/>
      <w:marLeft w:val="0"/>
      <w:marRight w:val="0"/>
      <w:marTop w:val="0"/>
      <w:marBottom w:val="0"/>
      <w:divBdr>
        <w:top w:val="none" w:sz="0" w:space="0" w:color="auto"/>
        <w:left w:val="none" w:sz="0" w:space="0" w:color="auto"/>
        <w:bottom w:val="none" w:sz="0" w:space="0" w:color="auto"/>
        <w:right w:val="none" w:sz="0" w:space="0" w:color="auto"/>
      </w:divBdr>
    </w:div>
    <w:div w:id="520125747">
      <w:bodyDiv w:val="1"/>
      <w:marLeft w:val="0"/>
      <w:marRight w:val="0"/>
      <w:marTop w:val="0"/>
      <w:marBottom w:val="0"/>
      <w:divBdr>
        <w:top w:val="none" w:sz="0" w:space="0" w:color="auto"/>
        <w:left w:val="none" w:sz="0" w:space="0" w:color="auto"/>
        <w:bottom w:val="none" w:sz="0" w:space="0" w:color="auto"/>
        <w:right w:val="none" w:sz="0" w:space="0" w:color="auto"/>
      </w:divBdr>
    </w:div>
    <w:div w:id="540095260">
      <w:bodyDiv w:val="1"/>
      <w:marLeft w:val="0"/>
      <w:marRight w:val="0"/>
      <w:marTop w:val="0"/>
      <w:marBottom w:val="0"/>
      <w:divBdr>
        <w:top w:val="none" w:sz="0" w:space="0" w:color="auto"/>
        <w:left w:val="none" w:sz="0" w:space="0" w:color="auto"/>
        <w:bottom w:val="none" w:sz="0" w:space="0" w:color="auto"/>
        <w:right w:val="none" w:sz="0" w:space="0" w:color="auto"/>
      </w:divBdr>
    </w:div>
    <w:div w:id="544608990">
      <w:bodyDiv w:val="1"/>
      <w:marLeft w:val="0"/>
      <w:marRight w:val="0"/>
      <w:marTop w:val="0"/>
      <w:marBottom w:val="0"/>
      <w:divBdr>
        <w:top w:val="none" w:sz="0" w:space="0" w:color="auto"/>
        <w:left w:val="none" w:sz="0" w:space="0" w:color="auto"/>
        <w:bottom w:val="none" w:sz="0" w:space="0" w:color="auto"/>
        <w:right w:val="none" w:sz="0" w:space="0" w:color="auto"/>
      </w:divBdr>
    </w:div>
    <w:div w:id="545022168">
      <w:bodyDiv w:val="1"/>
      <w:marLeft w:val="0"/>
      <w:marRight w:val="0"/>
      <w:marTop w:val="0"/>
      <w:marBottom w:val="0"/>
      <w:divBdr>
        <w:top w:val="none" w:sz="0" w:space="0" w:color="auto"/>
        <w:left w:val="none" w:sz="0" w:space="0" w:color="auto"/>
        <w:bottom w:val="none" w:sz="0" w:space="0" w:color="auto"/>
        <w:right w:val="none" w:sz="0" w:space="0" w:color="auto"/>
      </w:divBdr>
    </w:div>
    <w:div w:id="547684672">
      <w:bodyDiv w:val="1"/>
      <w:marLeft w:val="0"/>
      <w:marRight w:val="0"/>
      <w:marTop w:val="0"/>
      <w:marBottom w:val="0"/>
      <w:divBdr>
        <w:top w:val="none" w:sz="0" w:space="0" w:color="auto"/>
        <w:left w:val="none" w:sz="0" w:space="0" w:color="auto"/>
        <w:bottom w:val="none" w:sz="0" w:space="0" w:color="auto"/>
        <w:right w:val="none" w:sz="0" w:space="0" w:color="auto"/>
      </w:divBdr>
    </w:div>
    <w:div w:id="549532314">
      <w:bodyDiv w:val="1"/>
      <w:marLeft w:val="0"/>
      <w:marRight w:val="0"/>
      <w:marTop w:val="0"/>
      <w:marBottom w:val="0"/>
      <w:divBdr>
        <w:top w:val="none" w:sz="0" w:space="0" w:color="auto"/>
        <w:left w:val="none" w:sz="0" w:space="0" w:color="auto"/>
        <w:bottom w:val="none" w:sz="0" w:space="0" w:color="auto"/>
        <w:right w:val="none" w:sz="0" w:space="0" w:color="auto"/>
      </w:divBdr>
    </w:div>
    <w:div w:id="558444787">
      <w:bodyDiv w:val="1"/>
      <w:marLeft w:val="0"/>
      <w:marRight w:val="0"/>
      <w:marTop w:val="0"/>
      <w:marBottom w:val="0"/>
      <w:divBdr>
        <w:top w:val="none" w:sz="0" w:space="0" w:color="auto"/>
        <w:left w:val="none" w:sz="0" w:space="0" w:color="auto"/>
        <w:bottom w:val="none" w:sz="0" w:space="0" w:color="auto"/>
        <w:right w:val="none" w:sz="0" w:space="0" w:color="auto"/>
      </w:divBdr>
    </w:div>
    <w:div w:id="564881138">
      <w:bodyDiv w:val="1"/>
      <w:marLeft w:val="0"/>
      <w:marRight w:val="0"/>
      <w:marTop w:val="0"/>
      <w:marBottom w:val="0"/>
      <w:divBdr>
        <w:top w:val="none" w:sz="0" w:space="0" w:color="auto"/>
        <w:left w:val="none" w:sz="0" w:space="0" w:color="auto"/>
        <w:bottom w:val="none" w:sz="0" w:space="0" w:color="auto"/>
        <w:right w:val="none" w:sz="0" w:space="0" w:color="auto"/>
      </w:divBdr>
    </w:div>
    <w:div w:id="575019001">
      <w:bodyDiv w:val="1"/>
      <w:marLeft w:val="0"/>
      <w:marRight w:val="0"/>
      <w:marTop w:val="0"/>
      <w:marBottom w:val="0"/>
      <w:divBdr>
        <w:top w:val="none" w:sz="0" w:space="0" w:color="auto"/>
        <w:left w:val="none" w:sz="0" w:space="0" w:color="auto"/>
        <w:bottom w:val="none" w:sz="0" w:space="0" w:color="auto"/>
        <w:right w:val="none" w:sz="0" w:space="0" w:color="auto"/>
      </w:divBdr>
    </w:div>
    <w:div w:id="585068479">
      <w:bodyDiv w:val="1"/>
      <w:marLeft w:val="0"/>
      <w:marRight w:val="0"/>
      <w:marTop w:val="0"/>
      <w:marBottom w:val="0"/>
      <w:divBdr>
        <w:top w:val="none" w:sz="0" w:space="0" w:color="auto"/>
        <w:left w:val="none" w:sz="0" w:space="0" w:color="auto"/>
        <w:bottom w:val="none" w:sz="0" w:space="0" w:color="auto"/>
        <w:right w:val="none" w:sz="0" w:space="0" w:color="auto"/>
      </w:divBdr>
    </w:div>
    <w:div w:id="595990048">
      <w:bodyDiv w:val="1"/>
      <w:marLeft w:val="0"/>
      <w:marRight w:val="0"/>
      <w:marTop w:val="0"/>
      <w:marBottom w:val="0"/>
      <w:divBdr>
        <w:top w:val="none" w:sz="0" w:space="0" w:color="auto"/>
        <w:left w:val="none" w:sz="0" w:space="0" w:color="auto"/>
        <w:bottom w:val="none" w:sz="0" w:space="0" w:color="auto"/>
        <w:right w:val="none" w:sz="0" w:space="0" w:color="auto"/>
      </w:divBdr>
      <w:divsChild>
        <w:div w:id="605381035">
          <w:marLeft w:val="0"/>
          <w:marRight w:val="0"/>
          <w:marTop w:val="0"/>
          <w:marBottom w:val="0"/>
          <w:divBdr>
            <w:top w:val="none" w:sz="0" w:space="0" w:color="auto"/>
            <w:left w:val="none" w:sz="0" w:space="0" w:color="auto"/>
            <w:bottom w:val="none" w:sz="0" w:space="0" w:color="auto"/>
            <w:right w:val="none" w:sz="0" w:space="0" w:color="auto"/>
          </w:divBdr>
          <w:divsChild>
            <w:div w:id="566763483">
              <w:marLeft w:val="0"/>
              <w:marRight w:val="0"/>
              <w:marTop w:val="0"/>
              <w:marBottom w:val="0"/>
              <w:divBdr>
                <w:top w:val="none" w:sz="0" w:space="0" w:color="auto"/>
                <w:left w:val="none" w:sz="0" w:space="0" w:color="auto"/>
                <w:bottom w:val="none" w:sz="0" w:space="0" w:color="auto"/>
                <w:right w:val="none" w:sz="0" w:space="0" w:color="auto"/>
              </w:divBdr>
            </w:div>
            <w:div w:id="594093533">
              <w:marLeft w:val="0"/>
              <w:marRight w:val="0"/>
              <w:marTop w:val="0"/>
              <w:marBottom w:val="0"/>
              <w:divBdr>
                <w:top w:val="none" w:sz="0" w:space="0" w:color="auto"/>
                <w:left w:val="single" w:sz="4" w:space="0" w:color="777777"/>
                <w:bottom w:val="none" w:sz="0" w:space="0" w:color="auto"/>
                <w:right w:val="single" w:sz="4" w:space="0" w:color="777777"/>
              </w:divBdr>
              <w:divsChild>
                <w:div w:id="1134831029">
                  <w:marLeft w:val="0"/>
                  <w:marRight w:val="0"/>
                  <w:marTop w:val="0"/>
                  <w:marBottom w:val="0"/>
                  <w:divBdr>
                    <w:top w:val="none" w:sz="0" w:space="0" w:color="auto"/>
                    <w:left w:val="none" w:sz="0" w:space="0" w:color="auto"/>
                    <w:bottom w:val="none" w:sz="0" w:space="0" w:color="auto"/>
                    <w:right w:val="none" w:sz="0" w:space="0" w:color="auto"/>
                  </w:divBdr>
                </w:div>
              </w:divsChild>
            </w:div>
            <w:div w:id="933320408">
              <w:marLeft w:val="0"/>
              <w:marRight w:val="0"/>
              <w:marTop w:val="0"/>
              <w:marBottom w:val="0"/>
              <w:divBdr>
                <w:top w:val="none" w:sz="0" w:space="0" w:color="auto"/>
                <w:left w:val="none" w:sz="0" w:space="0" w:color="auto"/>
                <w:bottom w:val="none" w:sz="0" w:space="0" w:color="auto"/>
                <w:right w:val="none" w:sz="0" w:space="0" w:color="auto"/>
              </w:divBdr>
            </w:div>
          </w:divsChild>
        </w:div>
        <w:div w:id="1128157407">
          <w:marLeft w:val="0"/>
          <w:marRight w:val="0"/>
          <w:marTop w:val="0"/>
          <w:marBottom w:val="0"/>
          <w:divBdr>
            <w:top w:val="none" w:sz="0" w:space="0" w:color="auto"/>
            <w:left w:val="none" w:sz="0" w:space="0" w:color="auto"/>
            <w:bottom w:val="none" w:sz="0" w:space="0" w:color="auto"/>
            <w:right w:val="none" w:sz="0" w:space="0" w:color="auto"/>
          </w:divBdr>
          <w:divsChild>
            <w:div w:id="414320746">
              <w:marLeft w:val="0"/>
              <w:marRight w:val="0"/>
              <w:marTop w:val="0"/>
              <w:marBottom w:val="0"/>
              <w:divBdr>
                <w:top w:val="none" w:sz="0" w:space="0" w:color="auto"/>
                <w:left w:val="none" w:sz="0" w:space="0" w:color="auto"/>
                <w:bottom w:val="none" w:sz="0" w:space="0" w:color="auto"/>
                <w:right w:val="none" w:sz="0" w:space="0" w:color="auto"/>
              </w:divBdr>
              <w:divsChild>
                <w:div w:id="365181957">
                  <w:marLeft w:val="0"/>
                  <w:marRight w:val="0"/>
                  <w:marTop w:val="0"/>
                  <w:marBottom w:val="0"/>
                  <w:divBdr>
                    <w:top w:val="none" w:sz="0" w:space="0" w:color="auto"/>
                    <w:left w:val="none" w:sz="0" w:space="0" w:color="auto"/>
                    <w:bottom w:val="none" w:sz="0" w:space="0" w:color="auto"/>
                    <w:right w:val="none" w:sz="0" w:space="0" w:color="auto"/>
                  </w:divBdr>
                </w:div>
              </w:divsChild>
            </w:div>
            <w:div w:id="550578601">
              <w:marLeft w:val="0"/>
              <w:marRight w:val="0"/>
              <w:marTop w:val="0"/>
              <w:marBottom w:val="0"/>
              <w:divBdr>
                <w:top w:val="none" w:sz="0" w:space="0" w:color="auto"/>
                <w:left w:val="none" w:sz="0" w:space="0" w:color="auto"/>
                <w:bottom w:val="none" w:sz="0" w:space="0" w:color="auto"/>
                <w:right w:val="none" w:sz="0" w:space="0" w:color="auto"/>
              </w:divBdr>
              <w:divsChild>
                <w:div w:id="394203528">
                  <w:marLeft w:val="0"/>
                  <w:marRight w:val="0"/>
                  <w:marTop w:val="0"/>
                  <w:marBottom w:val="0"/>
                  <w:divBdr>
                    <w:top w:val="none" w:sz="0" w:space="0" w:color="auto"/>
                    <w:left w:val="none" w:sz="0" w:space="0" w:color="auto"/>
                    <w:bottom w:val="none" w:sz="0" w:space="0" w:color="auto"/>
                    <w:right w:val="none" w:sz="0" w:space="0" w:color="auto"/>
                  </w:divBdr>
                  <w:divsChild>
                    <w:div w:id="1857494816">
                      <w:marLeft w:val="-180"/>
                      <w:marRight w:val="-180"/>
                      <w:marTop w:val="0"/>
                      <w:marBottom w:val="0"/>
                      <w:divBdr>
                        <w:top w:val="none" w:sz="0" w:space="0" w:color="auto"/>
                        <w:left w:val="none" w:sz="0" w:space="0" w:color="auto"/>
                        <w:bottom w:val="none" w:sz="0" w:space="0" w:color="auto"/>
                        <w:right w:val="none" w:sz="0" w:space="0" w:color="auto"/>
                      </w:divBdr>
                      <w:divsChild>
                        <w:div w:id="115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76589">
              <w:marLeft w:val="0"/>
              <w:marRight w:val="0"/>
              <w:marTop w:val="0"/>
              <w:marBottom w:val="0"/>
              <w:divBdr>
                <w:top w:val="none" w:sz="0" w:space="0" w:color="auto"/>
                <w:left w:val="none" w:sz="0" w:space="0" w:color="auto"/>
                <w:bottom w:val="none" w:sz="0" w:space="0" w:color="auto"/>
                <w:right w:val="none" w:sz="0" w:space="0" w:color="auto"/>
              </w:divBdr>
              <w:divsChild>
                <w:div w:id="1426488677">
                  <w:marLeft w:val="0"/>
                  <w:marRight w:val="0"/>
                  <w:marTop w:val="0"/>
                  <w:marBottom w:val="0"/>
                  <w:divBdr>
                    <w:top w:val="none" w:sz="0" w:space="0" w:color="auto"/>
                    <w:left w:val="none" w:sz="0" w:space="0" w:color="auto"/>
                    <w:bottom w:val="none" w:sz="0" w:space="0" w:color="auto"/>
                    <w:right w:val="none" w:sz="0" w:space="0" w:color="auto"/>
                  </w:divBdr>
                  <w:divsChild>
                    <w:div w:id="776563697">
                      <w:marLeft w:val="-540"/>
                      <w:marRight w:val="0"/>
                      <w:marTop w:val="0"/>
                      <w:marBottom w:val="0"/>
                      <w:divBdr>
                        <w:top w:val="none" w:sz="0" w:space="0" w:color="auto"/>
                        <w:left w:val="none" w:sz="0" w:space="0" w:color="auto"/>
                        <w:bottom w:val="none" w:sz="0" w:space="0" w:color="auto"/>
                        <w:right w:val="none" w:sz="0" w:space="0" w:color="auto"/>
                      </w:divBdr>
                    </w:div>
                    <w:div w:id="1523133573">
                      <w:marLeft w:val="0"/>
                      <w:marRight w:val="0"/>
                      <w:marTop w:val="0"/>
                      <w:marBottom w:val="0"/>
                      <w:divBdr>
                        <w:top w:val="none" w:sz="0" w:space="0" w:color="auto"/>
                        <w:left w:val="none" w:sz="0" w:space="0" w:color="auto"/>
                        <w:bottom w:val="none" w:sz="0" w:space="0" w:color="auto"/>
                        <w:right w:val="none" w:sz="0" w:space="0" w:color="auto"/>
                      </w:divBdr>
                      <w:divsChild>
                        <w:div w:id="1607154921">
                          <w:marLeft w:val="0"/>
                          <w:marRight w:val="0"/>
                          <w:marTop w:val="0"/>
                          <w:marBottom w:val="0"/>
                          <w:divBdr>
                            <w:top w:val="none" w:sz="0" w:space="0" w:color="auto"/>
                            <w:left w:val="none" w:sz="0" w:space="0" w:color="auto"/>
                            <w:bottom w:val="none" w:sz="0" w:space="0" w:color="auto"/>
                            <w:right w:val="none" w:sz="0" w:space="0" w:color="auto"/>
                          </w:divBdr>
                          <w:divsChild>
                            <w:div w:id="1353722868">
                              <w:marLeft w:val="0"/>
                              <w:marRight w:val="0"/>
                              <w:marTop w:val="0"/>
                              <w:marBottom w:val="0"/>
                              <w:divBdr>
                                <w:top w:val="none" w:sz="0" w:space="0" w:color="auto"/>
                                <w:left w:val="none" w:sz="0" w:space="0" w:color="auto"/>
                                <w:bottom w:val="none" w:sz="0" w:space="0" w:color="auto"/>
                                <w:right w:val="none" w:sz="0" w:space="0" w:color="auto"/>
                              </w:divBdr>
                              <w:divsChild>
                                <w:div w:id="456146978">
                                  <w:marLeft w:val="0"/>
                                  <w:marRight w:val="0"/>
                                  <w:marTop w:val="0"/>
                                  <w:marBottom w:val="0"/>
                                  <w:divBdr>
                                    <w:top w:val="none" w:sz="0" w:space="0" w:color="auto"/>
                                    <w:left w:val="none" w:sz="0" w:space="0" w:color="auto"/>
                                    <w:bottom w:val="none" w:sz="0" w:space="0" w:color="auto"/>
                                    <w:right w:val="none" w:sz="0" w:space="0" w:color="auto"/>
                                  </w:divBdr>
                                </w:div>
                                <w:div w:id="1936590406">
                                  <w:marLeft w:val="0"/>
                                  <w:marRight w:val="0"/>
                                  <w:marTop w:val="0"/>
                                  <w:marBottom w:val="0"/>
                                  <w:divBdr>
                                    <w:top w:val="none" w:sz="0" w:space="0" w:color="auto"/>
                                    <w:left w:val="none" w:sz="0" w:space="0" w:color="auto"/>
                                    <w:bottom w:val="none" w:sz="0" w:space="0" w:color="auto"/>
                                    <w:right w:val="none" w:sz="0" w:space="0" w:color="auto"/>
                                  </w:divBdr>
                                </w:div>
                              </w:divsChild>
                            </w:div>
                            <w:div w:id="1874269101">
                              <w:marLeft w:val="0"/>
                              <w:marRight w:val="0"/>
                              <w:marTop w:val="0"/>
                              <w:marBottom w:val="0"/>
                              <w:divBdr>
                                <w:top w:val="none" w:sz="0" w:space="0" w:color="auto"/>
                                <w:left w:val="none" w:sz="0" w:space="0" w:color="auto"/>
                                <w:bottom w:val="none" w:sz="0" w:space="0" w:color="auto"/>
                                <w:right w:val="none" w:sz="0" w:space="0" w:color="auto"/>
                              </w:divBdr>
                              <w:divsChild>
                                <w:div w:id="12301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3962">
                      <w:marLeft w:val="-180"/>
                      <w:marRight w:val="-180"/>
                      <w:marTop w:val="0"/>
                      <w:marBottom w:val="0"/>
                      <w:divBdr>
                        <w:top w:val="none" w:sz="0" w:space="0" w:color="auto"/>
                        <w:left w:val="none" w:sz="0" w:space="0" w:color="auto"/>
                        <w:bottom w:val="none" w:sz="0" w:space="0" w:color="auto"/>
                        <w:right w:val="none" w:sz="0" w:space="0" w:color="auto"/>
                      </w:divBdr>
                      <w:divsChild>
                        <w:div w:id="1415392555">
                          <w:marLeft w:val="0"/>
                          <w:marRight w:val="0"/>
                          <w:marTop w:val="0"/>
                          <w:marBottom w:val="0"/>
                          <w:divBdr>
                            <w:top w:val="none" w:sz="0" w:space="0" w:color="auto"/>
                            <w:left w:val="none" w:sz="0" w:space="0" w:color="auto"/>
                            <w:bottom w:val="none" w:sz="0" w:space="0" w:color="auto"/>
                            <w:right w:val="none" w:sz="0" w:space="0" w:color="auto"/>
                          </w:divBdr>
                        </w:div>
                      </w:divsChild>
                    </w:div>
                    <w:div w:id="2000578356">
                      <w:marLeft w:val="-180"/>
                      <w:marRight w:val="-180"/>
                      <w:marTop w:val="0"/>
                      <w:marBottom w:val="0"/>
                      <w:divBdr>
                        <w:top w:val="none" w:sz="0" w:space="0" w:color="auto"/>
                        <w:left w:val="none" w:sz="0" w:space="0" w:color="auto"/>
                        <w:bottom w:val="none" w:sz="0" w:space="0" w:color="auto"/>
                        <w:right w:val="none" w:sz="0" w:space="0" w:color="auto"/>
                      </w:divBdr>
                      <w:divsChild>
                        <w:div w:id="1930849304">
                          <w:marLeft w:val="0"/>
                          <w:marRight w:val="0"/>
                          <w:marTop w:val="0"/>
                          <w:marBottom w:val="0"/>
                          <w:divBdr>
                            <w:top w:val="none" w:sz="0" w:space="0" w:color="auto"/>
                            <w:left w:val="none" w:sz="0" w:space="0" w:color="auto"/>
                            <w:bottom w:val="none" w:sz="0" w:space="0" w:color="auto"/>
                            <w:right w:val="none" w:sz="0" w:space="0" w:color="auto"/>
                          </w:divBdr>
                          <w:divsChild>
                            <w:div w:id="19621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329535">
              <w:marLeft w:val="0"/>
              <w:marRight w:val="0"/>
              <w:marTop w:val="0"/>
              <w:marBottom w:val="0"/>
              <w:divBdr>
                <w:top w:val="single" w:sz="12" w:space="0" w:color="D2D2D2"/>
                <w:left w:val="none" w:sz="0" w:space="0" w:color="auto"/>
                <w:bottom w:val="single" w:sz="12" w:space="0" w:color="F2F2F2"/>
                <w:right w:val="none" w:sz="0" w:space="0" w:color="auto"/>
              </w:divBdr>
              <w:divsChild>
                <w:div w:id="101727926">
                  <w:marLeft w:val="0"/>
                  <w:marRight w:val="0"/>
                  <w:marTop w:val="0"/>
                  <w:marBottom w:val="0"/>
                  <w:divBdr>
                    <w:top w:val="none" w:sz="0" w:space="0" w:color="auto"/>
                    <w:left w:val="none" w:sz="0" w:space="0" w:color="auto"/>
                    <w:bottom w:val="none" w:sz="0" w:space="0" w:color="auto"/>
                    <w:right w:val="none" w:sz="0" w:space="0" w:color="auto"/>
                  </w:divBdr>
                  <w:divsChild>
                    <w:div w:id="2024473804">
                      <w:marLeft w:val="0"/>
                      <w:marRight w:val="0"/>
                      <w:marTop w:val="0"/>
                      <w:marBottom w:val="0"/>
                      <w:divBdr>
                        <w:top w:val="none" w:sz="0" w:space="0" w:color="auto"/>
                        <w:left w:val="none" w:sz="0" w:space="0" w:color="auto"/>
                        <w:bottom w:val="none" w:sz="0" w:space="0" w:color="auto"/>
                        <w:right w:val="none" w:sz="0" w:space="0" w:color="auto"/>
                      </w:divBdr>
                      <w:divsChild>
                        <w:div w:id="739062501">
                          <w:marLeft w:val="0"/>
                          <w:marRight w:val="0"/>
                          <w:marTop w:val="0"/>
                          <w:marBottom w:val="0"/>
                          <w:divBdr>
                            <w:top w:val="none" w:sz="0" w:space="0" w:color="auto"/>
                            <w:left w:val="none" w:sz="0" w:space="0" w:color="auto"/>
                            <w:bottom w:val="none" w:sz="0" w:space="0" w:color="auto"/>
                            <w:right w:val="none" w:sz="0" w:space="0" w:color="auto"/>
                          </w:divBdr>
                        </w:div>
                        <w:div w:id="1330136325">
                          <w:marLeft w:val="3000"/>
                          <w:marRight w:val="0"/>
                          <w:marTop w:val="0"/>
                          <w:marBottom w:val="0"/>
                          <w:divBdr>
                            <w:top w:val="none" w:sz="0" w:space="0" w:color="auto"/>
                            <w:left w:val="none" w:sz="0" w:space="0" w:color="auto"/>
                            <w:bottom w:val="none" w:sz="0" w:space="0" w:color="auto"/>
                            <w:right w:val="none" w:sz="0" w:space="0" w:color="auto"/>
                          </w:divBdr>
                          <w:divsChild>
                            <w:div w:id="837577408">
                              <w:marLeft w:val="0"/>
                              <w:marRight w:val="0"/>
                              <w:marTop w:val="0"/>
                              <w:marBottom w:val="0"/>
                              <w:divBdr>
                                <w:top w:val="none" w:sz="0" w:space="0" w:color="auto"/>
                                <w:left w:val="none" w:sz="0" w:space="0" w:color="auto"/>
                                <w:bottom w:val="none" w:sz="0" w:space="0" w:color="auto"/>
                                <w:right w:val="none" w:sz="0" w:space="0" w:color="auto"/>
                              </w:divBdr>
                            </w:div>
                            <w:div w:id="2078631378">
                              <w:marLeft w:val="-960"/>
                              <w:marRight w:val="0"/>
                              <w:marTop w:val="0"/>
                              <w:marBottom w:val="0"/>
                              <w:divBdr>
                                <w:top w:val="single" w:sz="4" w:space="0" w:color="D2D2D2"/>
                                <w:left w:val="none" w:sz="0" w:space="0" w:color="auto"/>
                                <w:bottom w:val="none" w:sz="0" w:space="0" w:color="auto"/>
                                <w:right w:val="none" w:sz="0" w:space="0" w:color="auto"/>
                              </w:divBdr>
                              <w:divsChild>
                                <w:div w:id="1148011514">
                                  <w:marLeft w:val="0"/>
                                  <w:marRight w:val="0"/>
                                  <w:marTop w:val="0"/>
                                  <w:marBottom w:val="0"/>
                                  <w:divBdr>
                                    <w:top w:val="none" w:sz="0" w:space="0" w:color="auto"/>
                                    <w:left w:val="none" w:sz="0" w:space="0" w:color="auto"/>
                                    <w:bottom w:val="none" w:sz="0" w:space="0" w:color="auto"/>
                                    <w:right w:val="none" w:sz="0" w:space="0" w:color="auto"/>
                                  </w:divBdr>
                                  <w:divsChild>
                                    <w:div w:id="331493187">
                                      <w:marLeft w:val="0"/>
                                      <w:marRight w:val="0"/>
                                      <w:marTop w:val="0"/>
                                      <w:marBottom w:val="0"/>
                                      <w:divBdr>
                                        <w:top w:val="none" w:sz="0" w:space="0" w:color="auto"/>
                                        <w:left w:val="none" w:sz="0" w:space="0" w:color="auto"/>
                                        <w:bottom w:val="none" w:sz="0" w:space="0" w:color="auto"/>
                                        <w:right w:val="none" w:sz="0" w:space="0" w:color="auto"/>
                                      </w:divBdr>
                                    </w:div>
                                    <w:div w:id="1171456315">
                                      <w:marLeft w:val="0"/>
                                      <w:marRight w:val="0"/>
                                      <w:marTop w:val="0"/>
                                      <w:marBottom w:val="0"/>
                                      <w:divBdr>
                                        <w:top w:val="none" w:sz="0" w:space="0" w:color="auto"/>
                                        <w:left w:val="none" w:sz="0" w:space="0" w:color="auto"/>
                                        <w:bottom w:val="none" w:sz="0" w:space="0" w:color="auto"/>
                                        <w:right w:val="none" w:sz="0" w:space="0" w:color="auto"/>
                                      </w:divBdr>
                                    </w:div>
                                    <w:div w:id="18383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27660">
              <w:marLeft w:val="0"/>
              <w:marRight w:val="0"/>
              <w:marTop w:val="0"/>
              <w:marBottom w:val="0"/>
              <w:divBdr>
                <w:top w:val="none" w:sz="0" w:space="0" w:color="auto"/>
                <w:left w:val="none" w:sz="0" w:space="0" w:color="auto"/>
                <w:bottom w:val="none" w:sz="0" w:space="0" w:color="auto"/>
                <w:right w:val="none" w:sz="0" w:space="0" w:color="auto"/>
              </w:divBdr>
              <w:divsChild>
                <w:div w:id="1203054117">
                  <w:marLeft w:val="0"/>
                  <w:marRight w:val="0"/>
                  <w:marTop w:val="0"/>
                  <w:marBottom w:val="0"/>
                  <w:divBdr>
                    <w:top w:val="none" w:sz="0" w:space="0" w:color="auto"/>
                    <w:left w:val="none" w:sz="0" w:space="0" w:color="auto"/>
                    <w:bottom w:val="none" w:sz="0" w:space="0" w:color="auto"/>
                    <w:right w:val="none" w:sz="0" w:space="0" w:color="auto"/>
                  </w:divBdr>
                  <w:divsChild>
                    <w:div w:id="1289625502">
                      <w:marLeft w:val="0"/>
                      <w:marRight w:val="0"/>
                      <w:marTop w:val="0"/>
                      <w:marBottom w:val="0"/>
                      <w:divBdr>
                        <w:top w:val="none" w:sz="0" w:space="0" w:color="auto"/>
                        <w:left w:val="none" w:sz="0" w:space="0" w:color="auto"/>
                        <w:bottom w:val="none" w:sz="0" w:space="0" w:color="auto"/>
                        <w:right w:val="none" w:sz="0" w:space="0" w:color="auto"/>
                      </w:divBdr>
                      <w:divsChild>
                        <w:div w:id="866139389">
                          <w:marLeft w:val="360"/>
                          <w:marRight w:val="360"/>
                          <w:marTop w:val="0"/>
                          <w:marBottom w:val="0"/>
                          <w:divBdr>
                            <w:top w:val="none" w:sz="0" w:space="0" w:color="auto"/>
                            <w:left w:val="none" w:sz="0" w:space="0" w:color="auto"/>
                            <w:bottom w:val="none" w:sz="0" w:space="0" w:color="auto"/>
                            <w:right w:val="none" w:sz="0" w:space="0" w:color="auto"/>
                          </w:divBdr>
                          <w:divsChild>
                            <w:div w:id="710306745">
                              <w:marLeft w:val="0"/>
                              <w:marRight w:val="0"/>
                              <w:marTop w:val="0"/>
                              <w:marBottom w:val="0"/>
                              <w:divBdr>
                                <w:top w:val="none" w:sz="0" w:space="0" w:color="auto"/>
                                <w:left w:val="none" w:sz="0" w:space="0" w:color="auto"/>
                                <w:bottom w:val="none" w:sz="0" w:space="0" w:color="auto"/>
                                <w:right w:val="none" w:sz="0" w:space="0" w:color="auto"/>
                              </w:divBdr>
                            </w:div>
                            <w:div w:id="16116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4700">
                      <w:marLeft w:val="0"/>
                      <w:marRight w:val="0"/>
                      <w:marTop w:val="0"/>
                      <w:marBottom w:val="0"/>
                      <w:divBdr>
                        <w:top w:val="none" w:sz="0" w:space="0" w:color="auto"/>
                        <w:left w:val="none" w:sz="0" w:space="0" w:color="auto"/>
                        <w:bottom w:val="none" w:sz="0" w:space="0" w:color="auto"/>
                        <w:right w:val="none" w:sz="0" w:space="0" w:color="auto"/>
                      </w:divBdr>
                      <w:divsChild>
                        <w:div w:id="1719236229">
                          <w:marLeft w:val="360"/>
                          <w:marRight w:val="360"/>
                          <w:marTop w:val="0"/>
                          <w:marBottom w:val="0"/>
                          <w:divBdr>
                            <w:top w:val="none" w:sz="0" w:space="0" w:color="auto"/>
                            <w:left w:val="none" w:sz="0" w:space="0" w:color="auto"/>
                            <w:bottom w:val="none" w:sz="0" w:space="0" w:color="auto"/>
                            <w:right w:val="none" w:sz="0" w:space="0" w:color="auto"/>
                          </w:divBdr>
                          <w:divsChild>
                            <w:div w:id="169564176">
                              <w:marLeft w:val="0"/>
                              <w:marRight w:val="0"/>
                              <w:marTop w:val="0"/>
                              <w:marBottom w:val="0"/>
                              <w:divBdr>
                                <w:top w:val="none" w:sz="0" w:space="0" w:color="auto"/>
                                <w:left w:val="none" w:sz="0" w:space="0" w:color="auto"/>
                                <w:bottom w:val="none" w:sz="0" w:space="0" w:color="auto"/>
                                <w:right w:val="none" w:sz="0" w:space="0" w:color="auto"/>
                              </w:divBdr>
                            </w:div>
                            <w:div w:id="2317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659">
                      <w:marLeft w:val="0"/>
                      <w:marRight w:val="0"/>
                      <w:marTop w:val="0"/>
                      <w:marBottom w:val="0"/>
                      <w:divBdr>
                        <w:top w:val="none" w:sz="0" w:space="0" w:color="auto"/>
                        <w:left w:val="none" w:sz="0" w:space="0" w:color="auto"/>
                        <w:bottom w:val="none" w:sz="0" w:space="0" w:color="auto"/>
                        <w:right w:val="none" w:sz="0" w:space="0" w:color="auto"/>
                      </w:divBdr>
                      <w:divsChild>
                        <w:div w:id="1549028977">
                          <w:marLeft w:val="360"/>
                          <w:marRight w:val="360"/>
                          <w:marTop w:val="0"/>
                          <w:marBottom w:val="0"/>
                          <w:divBdr>
                            <w:top w:val="none" w:sz="0" w:space="0" w:color="auto"/>
                            <w:left w:val="none" w:sz="0" w:space="0" w:color="auto"/>
                            <w:bottom w:val="none" w:sz="0" w:space="0" w:color="auto"/>
                            <w:right w:val="none" w:sz="0" w:space="0" w:color="auto"/>
                          </w:divBdr>
                          <w:divsChild>
                            <w:div w:id="1074668756">
                              <w:marLeft w:val="0"/>
                              <w:marRight w:val="0"/>
                              <w:marTop w:val="0"/>
                              <w:marBottom w:val="0"/>
                              <w:divBdr>
                                <w:top w:val="none" w:sz="0" w:space="0" w:color="auto"/>
                                <w:left w:val="none" w:sz="0" w:space="0" w:color="auto"/>
                                <w:bottom w:val="none" w:sz="0" w:space="0" w:color="auto"/>
                                <w:right w:val="none" w:sz="0" w:space="0" w:color="auto"/>
                              </w:divBdr>
                            </w:div>
                            <w:div w:id="19907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543">
      <w:bodyDiv w:val="1"/>
      <w:marLeft w:val="0"/>
      <w:marRight w:val="0"/>
      <w:marTop w:val="0"/>
      <w:marBottom w:val="0"/>
      <w:divBdr>
        <w:top w:val="none" w:sz="0" w:space="0" w:color="auto"/>
        <w:left w:val="none" w:sz="0" w:space="0" w:color="auto"/>
        <w:bottom w:val="none" w:sz="0" w:space="0" w:color="auto"/>
        <w:right w:val="none" w:sz="0" w:space="0" w:color="auto"/>
      </w:divBdr>
    </w:div>
    <w:div w:id="615452914">
      <w:bodyDiv w:val="1"/>
      <w:marLeft w:val="0"/>
      <w:marRight w:val="0"/>
      <w:marTop w:val="0"/>
      <w:marBottom w:val="0"/>
      <w:divBdr>
        <w:top w:val="none" w:sz="0" w:space="0" w:color="auto"/>
        <w:left w:val="none" w:sz="0" w:space="0" w:color="auto"/>
        <w:bottom w:val="none" w:sz="0" w:space="0" w:color="auto"/>
        <w:right w:val="none" w:sz="0" w:space="0" w:color="auto"/>
      </w:divBdr>
      <w:divsChild>
        <w:div w:id="826824308">
          <w:marLeft w:val="0"/>
          <w:marRight w:val="0"/>
          <w:marTop w:val="75"/>
          <w:marBottom w:val="75"/>
          <w:divBdr>
            <w:top w:val="none" w:sz="0" w:space="0" w:color="auto"/>
            <w:left w:val="none" w:sz="0" w:space="0" w:color="auto"/>
            <w:bottom w:val="none" w:sz="0" w:space="0" w:color="auto"/>
            <w:right w:val="none" w:sz="0" w:space="0" w:color="auto"/>
          </w:divBdr>
        </w:div>
        <w:div w:id="1271083970">
          <w:marLeft w:val="0"/>
          <w:marRight w:val="0"/>
          <w:marTop w:val="0"/>
          <w:marBottom w:val="0"/>
          <w:divBdr>
            <w:top w:val="none" w:sz="0" w:space="0" w:color="auto"/>
            <w:left w:val="none" w:sz="0" w:space="0" w:color="auto"/>
            <w:bottom w:val="none" w:sz="0" w:space="0" w:color="auto"/>
            <w:right w:val="none" w:sz="0" w:space="0" w:color="auto"/>
          </w:divBdr>
        </w:div>
      </w:divsChild>
    </w:div>
    <w:div w:id="617026231">
      <w:bodyDiv w:val="1"/>
      <w:marLeft w:val="0"/>
      <w:marRight w:val="0"/>
      <w:marTop w:val="0"/>
      <w:marBottom w:val="0"/>
      <w:divBdr>
        <w:top w:val="none" w:sz="0" w:space="0" w:color="auto"/>
        <w:left w:val="none" w:sz="0" w:space="0" w:color="auto"/>
        <w:bottom w:val="none" w:sz="0" w:space="0" w:color="auto"/>
        <w:right w:val="none" w:sz="0" w:space="0" w:color="auto"/>
      </w:divBdr>
    </w:div>
    <w:div w:id="629095321">
      <w:bodyDiv w:val="1"/>
      <w:marLeft w:val="0"/>
      <w:marRight w:val="0"/>
      <w:marTop w:val="0"/>
      <w:marBottom w:val="0"/>
      <w:divBdr>
        <w:top w:val="none" w:sz="0" w:space="0" w:color="auto"/>
        <w:left w:val="none" w:sz="0" w:space="0" w:color="auto"/>
        <w:bottom w:val="none" w:sz="0" w:space="0" w:color="auto"/>
        <w:right w:val="none" w:sz="0" w:space="0" w:color="auto"/>
      </w:divBdr>
      <w:divsChild>
        <w:div w:id="759956552">
          <w:marLeft w:val="0"/>
          <w:marRight w:val="0"/>
          <w:marTop w:val="75"/>
          <w:marBottom w:val="75"/>
          <w:divBdr>
            <w:top w:val="none" w:sz="0" w:space="0" w:color="auto"/>
            <w:left w:val="none" w:sz="0" w:space="0" w:color="auto"/>
            <w:bottom w:val="none" w:sz="0" w:space="0" w:color="auto"/>
            <w:right w:val="none" w:sz="0" w:space="0" w:color="auto"/>
          </w:divBdr>
        </w:div>
        <w:div w:id="930313916">
          <w:marLeft w:val="0"/>
          <w:marRight w:val="0"/>
          <w:marTop w:val="0"/>
          <w:marBottom w:val="0"/>
          <w:divBdr>
            <w:top w:val="none" w:sz="0" w:space="0" w:color="auto"/>
            <w:left w:val="none" w:sz="0" w:space="0" w:color="auto"/>
            <w:bottom w:val="none" w:sz="0" w:space="0" w:color="auto"/>
            <w:right w:val="none" w:sz="0" w:space="0" w:color="auto"/>
          </w:divBdr>
        </w:div>
      </w:divsChild>
    </w:div>
    <w:div w:id="636304270">
      <w:bodyDiv w:val="1"/>
      <w:marLeft w:val="0"/>
      <w:marRight w:val="0"/>
      <w:marTop w:val="0"/>
      <w:marBottom w:val="0"/>
      <w:divBdr>
        <w:top w:val="none" w:sz="0" w:space="0" w:color="auto"/>
        <w:left w:val="none" w:sz="0" w:space="0" w:color="auto"/>
        <w:bottom w:val="none" w:sz="0" w:space="0" w:color="auto"/>
        <w:right w:val="none" w:sz="0" w:space="0" w:color="auto"/>
      </w:divBdr>
      <w:divsChild>
        <w:div w:id="643856673">
          <w:marLeft w:val="0"/>
          <w:marRight w:val="0"/>
          <w:marTop w:val="0"/>
          <w:marBottom w:val="0"/>
          <w:divBdr>
            <w:top w:val="none" w:sz="0" w:space="0" w:color="auto"/>
            <w:left w:val="none" w:sz="0" w:space="0" w:color="auto"/>
            <w:bottom w:val="none" w:sz="0" w:space="0" w:color="auto"/>
            <w:right w:val="none" w:sz="0" w:space="0" w:color="auto"/>
          </w:divBdr>
          <w:divsChild>
            <w:div w:id="1504466410">
              <w:marLeft w:val="0"/>
              <w:marRight w:val="0"/>
              <w:marTop w:val="0"/>
              <w:marBottom w:val="0"/>
              <w:divBdr>
                <w:top w:val="none" w:sz="0" w:space="0" w:color="auto"/>
                <w:left w:val="single" w:sz="6" w:space="8" w:color="F7941E"/>
                <w:bottom w:val="single" w:sz="6" w:space="0" w:color="F7941E"/>
                <w:right w:val="single" w:sz="6" w:space="8" w:color="F7941E"/>
              </w:divBdr>
              <w:divsChild>
                <w:div w:id="1464537615">
                  <w:marLeft w:val="0"/>
                  <w:marRight w:val="0"/>
                  <w:marTop w:val="0"/>
                  <w:marBottom w:val="225"/>
                  <w:divBdr>
                    <w:top w:val="none" w:sz="0" w:space="0" w:color="auto"/>
                    <w:left w:val="none" w:sz="0" w:space="0" w:color="auto"/>
                    <w:bottom w:val="none" w:sz="0" w:space="0" w:color="auto"/>
                    <w:right w:val="none" w:sz="0" w:space="0" w:color="auto"/>
                  </w:divBdr>
                  <w:divsChild>
                    <w:div w:id="1862860862">
                      <w:marLeft w:val="0"/>
                      <w:marRight w:val="0"/>
                      <w:marTop w:val="240"/>
                      <w:marBottom w:val="240"/>
                      <w:divBdr>
                        <w:top w:val="none" w:sz="0" w:space="0" w:color="auto"/>
                        <w:left w:val="none" w:sz="0" w:space="0" w:color="auto"/>
                        <w:bottom w:val="none" w:sz="0" w:space="0" w:color="auto"/>
                        <w:right w:val="none" w:sz="0" w:space="0" w:color="auto"/>
                      </w:divBdr>
                      <w:divsChild>
                        <w:div w:id="522741867">
                          <w:marLeft w:val="0"/>
                          <w:marRight w:val="0"/>
                          <w:marTop w:val="0"/>
                          <w:marBottom w:val="0"/>
                          <w:divBdr>
                            <w:top w:val="none" w:sz="0" w:space="0" w:color="auto"/>
                            <w:left w:val="none" w:sz="0" w:space="0" w:color="auto"/>
                            <w:bottom w:val="none" w:sz="0" w:space="0" w:color="auto"/>
                            <w:right w:val="none" w:sz="0" w:space="0" w:color="auto"/>
                          </w:divBdr>
                          <w:divsChild>
                            <w:div w:id="1002702613">
                              <w:marLeft w:val="0"/>
                              <w:marRight w:val="0"/>
                              <w:marTop w:val="120"/>
                              <w:marBottom w:val="0"/>
                              <w:divBdr>
                                <w:top w:val="none" w:sz="0" w:space="0" w:color="auto"/>
                                <w:left w:val="none" w:sz="0" w:space="0" w:color="auto"/>
                                <w:bottom w:val="none" w:sz="0" w:space="0" w:color="auto"/>
                                <w:right w:val="none" w:sz="0" w:space="0" w:color="auto"/>
                              </w:divBdr>
                            </w:div>
                            <w:div w:id="1014459177">
                              <w:marLeft w:val="0"/>
                              <w:marRight w:val="0"/>
                              <w:marTop w:val="240"/>
                              <w:marBottom w:val="0"/>
                              <w:divBdr>
                                <w:top w:val="none" w:sz="0" w:space="0" w:color="auto"/>
                                <w:left w:val="none" w:sz="0" w:space="0" w:color="auto"/>
                                <w:bottom w:val="none" w:sz="0" w:space="0" w:color="auto"/>
                                <w:right w:val="none" w:sz="0" w:space="0" w:color="auto"/>
                              </w:divBdr>
                            </w:div>
                          </w:divsChild>
                        </w:div>
                        <w:div w:id="205314402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79394621">
          <w:marLeft w:val="0"/>
          <w:marRight w:val="0"/>
          <w:marTop w:val="0"/>
          <w:marBottom w:val="0"/>
          <w:divBdr>
            <w:top w:val="none" w:sz="0" w:space="0" w:color="auto"/>
            <w:left w:val="none" w:sz="0" w:space="0" w:color="auto"/>
            <w:bottom w:val="none" w:sz="0" w:space="0" w:color="auto"/>
            <w:right w:val="none" w:sz="0" w:space="0" w:color="auto"/>
          </w:divBdr>
          <w:divsChild>
            <w:div w:id="1359046565">
              <w:marLeft w:val="0"/>
              <w:marRight w:val="0"/>
              <w:marTop w:val="0"/>
              <w:marBottom w:val="0"/>
              <w:divBdr>
                <w:top w:val="none" w:sz="0" w:space="0" w:color="auto"/>
                <w:left w:val="none" w:sz="0" w:space="0" w:color="auto"/>
                <w:bottom w:val="none" w:sz="0" w:space="0" w:color="auto"/>
                <w:right w:val="none" w:sz="0" w:space="0" w:color="auto"/>
              </w:divBdr>
              <w:divsChild>
                <w:div w:id="127600392">
                  <w:marLeft w:val="0"/>
                  <w:marRight w:val="0"/>
                  <w:marTop w:val="0"/>
                  <w:marBottom w:val="0"/>
                  <w:divBdr>
                    <w:top w:val="none" w:sz="0" w:space="0" w:color="auto"/>
                    <w:left w:val="none" w:sz="0" w:space="0" w:color="auto"/>
                    <w:bottom w:val="none" w:sz="0" w:space="0" w:color="auto"/>
                    <w:right w:val="none" w:sz="0" w:space="0" w:color="auto"/>
                  </w:divBdr>
                  <w:divsChild>
                    <w:div w:id="137311646">
                      <w:marLeft w:val="0"/>
                      <w:marRight w:val="0"/>
                      <w:marTop w:val="0"/>
                      <w:marBottom w:val="0"/>
                      <w:divBdr>
                        <w:top w:val="none" w:sz="0" w:space="0" w:color="auto"/>
                        <w:left w:val="none" w:sz="0" w:space="0" w:color="auto"/>
                        <w:bottom w:val="none" w:sz="0" w:space="0" w:color="auto"/>
                        <w:right w:val="none" w:sz="0" w:space="0" w:color="auto"/>
                      </w:divBdr>
                      <w:divsChild>
                        <w:div w:id="328798798">
                          <w:marLeft w:val="0"/>
                          <w:marRight w:val="0"/>
                          <w:marTop w:val="0"/>
                          <w:marBottom w:val="0"/>
                          <w:divBdr>
                            <w:top w:val="none" w:sz="0" w:space="0" w:color="auto"/>
                            <w:left w:val="none" w:sz="0" w:space="0" w:color="auto"/>
                            <w:bottom w:val="none" w:sz="0" w:space="0" w:color="auto"/>
                            <w:right w:val="none" w:sz="0" w:space="0" w:color="auto"/>
                          </w:divBdr>
                          <w:divsChild>
                            <w:div w:id="1993748327">
                              <w:marLeft w:val="0"/>
                              <w:marRight w:val="0"/>
                              <w:marTop w:val="0"/>
                              <w:marBottom w:val="0"/>
                              <w:divBdr>
                                <w:top w:val="none" w:sz="0" w:space="0" w:color="auto"/>
                                <w:left w:val="none" w:sz="0" w:space="0" w:color="auto"/>
                                <w:bottom w:val="none" w:sz="0" w:space="0" w:color="auto"/>
                                <w:right w:val="none" w:sz="0" w:space="0" w:color="auto"/>
                              </w:divBdr>
                              <w:divsChild>
                                <w:div w:id="265890386">
                                  <w:marLeft w:val="0"/>
                                  <w:marRight w:val="0"/>
                                  <w:marTop w:val="0"/>
                                  <w:marBottom w:val="0"/>
                                  <w:divBdr>
                                    <w:top w:val="single" w:sz="6" w:space="0" w:color="000000"/>
                                    <w:left w:val="single" w:sz="6" w:space="0" w:color="000000"/>
                                    <w:bottom w:val="single" w:sz="6" w:space="0" w:color="000000"/>
                                    <w:right w:val="single" w:sz="6" w:space="0" w:color="000000"/>
                                  </w:divBdr>
                                  <w:divsChild>
                                    <w:div w:id="642540007">
                                      <w:marLeft w:val="0"/>
                                      <w:marRight w:val="0"/>
                                      <w:marTop w:val="0"/>
                                      <w:marBottom w:val="0"/>
                                      <w:divBdr>
                                        <w:top w:val="none" w:sz="0" w:space="0" w:color="auto"/>
                                        <w:left w:val="none" w:sz="0" w:space="0" w:color="auto"/>
                                        <w:bottom w:val="none" w:sz="0" w:space="0" w:color="auto"/>
                                        <w:right w:val="none" w:sz="0" w:space="0" w:color="auto"/>
                                      </w:divBdr>
                                    </w:div>
                                  </w:divsChild>
                                </w:div>
                                <w:div w:id="709181950">
                                  <w:marLeft w:val="0"/>
                                  <w:marRight w:val="0"/>
                                  <w:marTop w:val="0"/>
                                  <w:marBottom w:val="0"/>
                                  <w:divBdr>
                                    <w:top w:val="none" w:sz="0" w:space="0" w:color="auto"/>
                                    <w:left w:val="none" w:sz="0" w:space="0" w:color="auto"/>
                                    <w:bottom w:val="none" w:sz="0" w:space="0" w:color="auto"/>
                                    <w:right w:val="none" w:sz="0" w:space="0" w:color="auto"/>
                                  </w:divBdr>
                                </w:div>
                                <w:div w:id="730810313">
                                  <w:marLeft w:val="0"/>
                                  <w:marRight w:val="0"/>
                                  <w:marTop w:val="0"/>
                                  <w:marBottom w:val="0"/>
                                  <w:divBdr>
                                    <w:top w:val="none" w:sz="0" w:space="0" w:color="auto"/>
                                    <w:left w:val="none" w:sz="0" w:space="0" w:color="auto"/>
                                    <w:bottom w:val="none" w:sz="0" w:space="0" w:color="auto"/>
                                    <w:right w:val="none" w:sz="0" w:space="0" w:color="auto"/>
                                  </w:divBdr>
                                </w:div>
                                <w:div w:id="9332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0846">
                  <w:marLeft w:val="0"/>
                  <w:marRight w:val="0"/>
                  <w:marTop w:val="75"/>
                  <w:marBottom w:val="75"/>
                  <w:divBdr>
                    <w:top w:val="none" w:sz="0" w:space="0" w:color="auto"/>
                    <w:left w:val="none" w:sz="0" w:space="0" w:color="auto"/>
                    <w:bottom w:val="none" w:sz="0" w:space="0" w:color="auto"/>
                    <w:right w:val="none" w:sz="0" w:space="0" w:color="auto"/>
                  </w:divBdr>
                </w:div>
                <w:div w:id="1500922555">
                  <w:marLeft w:val="0"/>
                  <w:marRight w:val="0"/>
                  <w:marTop w:val="0"/>
                  <w:marBottom w:val="0"/>
                  <w:divBdr>
                    <w:top w:val="single" w:sz="6" w:space="0" w:color="EDEDED"/>
                    <w:left w:val="none" w:sz="0" w:space="0" w:color="auto"/>
                    <w:bottom w:val="none" w:sz="0" w:space="0" w:color="auto"/>
                    <w:right w:val="none" w:sz="0" w:space="0" w:color="auto"/>
                  </w:divBdr>
                  <w:divsChild>
                    <w:div w:id="281497715">
                      <w:marLeft w:val="0"/>
                      <w:marRight w:val="0"/>
                      <w:marTop w:val="0"/>
                      <w:marBottom w:val="0"/>
                      <w:divBdr>
                        <w:top w:val="none" w:sz="0" w:space="0" w:color="auto"/>
                        <w:left w:val="none" w:sz="0" w:space="0" w:color="auto"/>
                        <w:bottom w:val="none" w:sz="0" w:space="0" w:color="auto"/>
                        <w:right w:val="none" w:sz="0" w:space="0" w:color="auto"/>
                      </w:divBdr>
                      <w:divsChild>
                        <w:div w:id="26880293">
                          <w:marLeft w:val="0"/>
                          <w:marRight w:val="0"/>
                          <w:marTop w:val="0"/>
                          <w:marBottom w:val="0"/>
                          <w:divBdr>
                            <w:top w:val="none" w:sz="0" w:space="0" w:color="auto"/>
                            <w:left w:val="none" w:sz="0" w:space="0" w:color="auto"/>
                            <w:bottom w:val="none" w:sz="0" w:space="0" w:color="auto"/>
                            <w:right w:val="none" w:sz="0" w:space="0" w:color="auto"/>
                          </w:divBdr>
                        </w:div>
                      </w:divsChild>
                    </w:div>
                    <w:div w:id="603223031">
                      <w:marLeft w:val="0"/>
                      <w:marRight w:val="0"/>
                      <w:marTop w:val="0"/>
                      <w:marBottom w:val="0"/>
                      <w:divBdr>
                        <w:top w:val="none" w:sz="0" w:space="0" w:color="auto"/>
                        <w:left w:val="none" w:sz="0" w:space="0" w:color="auto"/>
                        <w:bottom w:val="none" w:sz="0" w:space="0" w:color="auto"/>
                        <w:right w:val="none" w:sz="0" w:space="0" w:color="auto"/>
                      </w:divBdr>
                    </w:div>
                  </w:divsChild>
                </w:div>
                <w:div w:id="16213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06227">
      <w:bodyDiv w:val="1"/>
      <w:marLeft w:val="0"/>
      <w:marRight w:val="0"/>
      <w:marTop w:val="0"/>
      <w:marBottom w:val="0"/>
      <w:divBdr>
        <w:top w:val="none" w:sz="0" w:space="0" w:color="auto"/>
        <w:left w:val="none" w:sz="0" w:space="0" w:color="auto"/>
        <w:bottom w:val="none" w:sz="0" w:space="0" w:color="auto"/>
        <w:right w:val="none" w:sz="0" w:space="0" w:color="auto"/>
      </w:divBdr>
    </w:div>
    <w:div w:id="646521350">
      <w:bodyDiv w:val="1"/>
      <w:marLeft w:val="0"/>
      <w:marRight w:val="0"/>
      <w:marTop w:val="0"/>
      <w:marBottom w:val="0"/>
      <w:divBdr>
        <w:top w:val="none" w:sz="0" w:space="0" w:color="auto"/>
        <w:left w:val="none" w:sz="0" w:space="0" w:color="auto"/>
        <w:bottom w:val="none" w:sz="0" w:space="0" w:color="auto"/>
        <w:right w:val="none" w:sz="0" w:space="0" w:color="auto"/>
      </w:divBdr>
    </w:div>
    <w:div w:id="665014679">
      <w:bodyDiv w:val="1"/>
      <w:marLeft w:val="0"/>
      <w:marRight w:val="0"/>
      <w:marTop w:val="0"/>
      <w:marBottom w:val="0"/>
      <w:divBdr>
        <w:top w:val="none" w:sz="0" w:space="0" w:color="auto"/>
        <w:left w:val="none" w:sz="0" w:space="0" w:color="auto"/>
        <w:bottom w:val="none" w:sz="0" w:space="0" w:color="auto"/>
        <w:right w:val="none" w:sz="0" w:space="0" w:color="auto"/>
      </w:divBdr>
    </w:div>
    <w:div w:id="669335203">
      <w:bodyDiv w:val="1"/>
      <w:marLeft w:val="0"/>
      <w:marRight w:val="0"/>
      <w:marTop w:val="0"/>
      <w:marBottom w:val="0"/>
      <w:divBdr>
        <w:top w:val="none" w:sz="0" w:space="0" w:color="auto"/>
        <w:left w:val="none" w:sz="0" w:space="0" w:color="auto"/>
        <w:bottom w:val="none" w:sz="0" w:space="0" w:color="auto"/>
        <w:right w:val="none" w:sz="0" w:space="0" w:color="auto"/>
      </w:divBdr>
    </w:div>
    <w:div w:id="685211077">
      <w:bodyDiv w:val="1"/>
      <w:marLeft w:val="0"/>
      <w:marRight w:val="0"/>
      <w:marTop w:val="0"/>
      <w:marBottom w:val="0"/>
      <w:divBdr>
        <w:top w:val="none" w:sz="0" w:space="0" w:color="auto"/>
        <w:left w:val="none" w:sz="0" w:space="0" w:color="auto"/>
        <w:bottom w:val="none" w:sz="0" w:space="0" w:color="auto"/>
        <w:right w:val="none" w:sz="0" w:space="0" w:color="auto"/>
      </w:divBdr>
    </w:div>
    <w:div w:id="691957530">
      <w:bodyDiv w:val="1"/>
      <w:marLeft w:val="0"/>
      <w:marRight w:val="0"/>
      <w:marTop w:val="0"/>
      <w:marBottom w:val="0"/>
      <w:divBdr>
        <w:top w:val="none" w:sz="0" w:space="0" w:color="auto"/>
        <w:left w:val="none" w:sz="0" w:space="0" w:color="auto"/>
        <w:bottom w:val="none" w:sz="0" w:space="0" w:color="auto"/>
        <w:right w:val="none" w:sz="0" w:space="0" w:color="auto"/>
      </w:divBdr>
    </w:div>
    <w:div w:id="715619091">
      <w:bodyDiv w:val="1"/>
      <w:marLeft w:val="0"/>
      <w:marRight w:val="0"/>
      <w:marTop w:val="0"/>
      <w:marBottom w:val="0"/>
      <w:divBdr>
        <w:top w:val="none" w:sz="0" w:space="0" w:color="auto"/>
        <w:left w:val="none" w:sz="0" w:space="0" w:color="auto"/>
        <w:bottom w:val="none" w:sz="0" w:space="0" w:color="auto"/>
        <w:right w:val="none" w:sz="0" w:space="0" w:color="auto"/>
      </w:divBdr>
    </w:div>
    <w:div w:id="717969096">
      <w:bodyDiv w:val="1"/>
      <w:marLeft w:val="0"/>
      <w:marRight w:val="0"/>
      <w:marTop w:val="0"/>
      <w:marBottom w:val="0"/>
      <w:divBdr>
        <w:top w:val="none" w:sz="0" w:space="0" w:color="auto"/>
        <w:left w:val="none" w:sz="0" w:space="0" w:color="auto"/>
        <w:bottom w:val="none" w:sz="0" w:space="0" w:color="auto"/>
        <w:right w:val="none" w:sz="0" w:space="0" w:color="auto"/>
      </w:divBdr>
      <w:divsChild>
        <w:div w:id="429085636">
          <w:marLeft w:val="0"/>
          <w:marRight w:val="0"/>
          <w:marTop w:val="0"/>
          <w:marBottom w:val="300"/>
          <w:divBdr>
            <w:top w:val="none" w:sz="0" w:space="0" w:color="auto"/>
            <w:left w:val="none" w:sz="0" w:space="0" w:color="auto"/>
            <w:bottom w:val="none" w:sz="0" w:space="0" w:color="auto"/>
            <w:right w:val="none" w:sz="0" w:space="0" w:color="auto"/>
          </w:divBdr>
        </w:div>
        <w:div w:id="608316113">
          <w:marLeft w:val="0"/>
          <w:marRight w:val="0"/>
          <w:marTop w:val="0"/>
          <w:marBottom w:val="0"/>
          <w:divBdr>
            <w:top w:val="none" w:sz="0" w:space="0" w:color="auto"/>
            <w:left w:val="none" w:sz="0" w:space="0" w:color="auto"/>
            <w:bottom w:val="none" w:sz="0" w:space="0" w:color="auto"/>
            <w:right w:val="none" w:sz="0" w:space="0" w:color="auto"/>
          </w:divBdr>
        </w:div>
        <w:div w:id="699623899">
          <w:marLeft w:val="0"/>
          <w:marRight w:val="0"/>
          <w:marTop w:val="75"/>
          <w:marBottom w:val="75"/>
          <w:divBdr>
            <w:top w:val="none" w:sz="0" w:space="0" w:color="auto"/>
            <w:left w:val="none" w:sz="0" w:space="0" w:color="auto"/>
            <w:bottom w:val="none" w:sz="0" w:space="0" w:color="auto"/>
            <w:right w:val="none" w:sz="0" w:space="0" w:color="auto"/>
          </w:divBdr>
        </w:div>
      </w:divsChild>
    </w:div>
    <w:div w:id="718090351">
      <w:bodyDiv w:val="1"/>
      <w:marLeft w:val="0"/>
      <w:marRight w:val="0"/>
      <w:marTop w:val="0"/>
      <w:marBottom w:val="0"/>
      <w:divBdr>
        <w:top w:val="none" w:sz="0" w:space="0" w:color="auto"/>
        <w:left w:val="none" w:sz="0" w:space="0" w:color="auto"/>
        <w:bottom w:val="none" w:sz="0" w:space="0" w:color="auto"/>
        <w:right w:val="none" w:sz="0" w:space="0" w:color="auto"/>
      </w:divBdr>
    </w:div>
    <w:div w:id="732851490">
      <w:bodyDiv w:val="1"/>
      <w:marLeft w:val="0"/>
      <w:marRight w:val="0"/>
      <w:marTop w:val="0"/>
      <w:marBottom w:val="0"/>
      <w:divBdr>
        <w:top w:val="none" w:sz="0" w:space="0" w:color="auto"/>
        <w:left w:val="none" w:sz="0" w:space="0" w:color="auto"/>
        <w:bottom w:val="none" w:sz="0" w:space="0" w:color="auto"/>
        <w:right w:val="none" w:sz="0" w:space="0" w:color="auto"/>
      </w:divBdr>
    </w:div>
    <w:div w:id="758791528">
      <w:bodyDiv w:val="1"/>
      <w:marLeft w:val="0"/>
      <w:marRight w:val="0"/>
      <w:marTop w:val="0"/>
      <w:marBottom w:val="0"/>
      <w:divBdr>
        <w:top w:val="none" w:sz="0" w:space="0" w:color="auto"/>
        <w:left w:val="none" w:sz="0" w:space="0" w:color="auto"/>
        <w:bottom w:val="none" w:sz="0" w:space="0" w:color="auto"/>
        <w:right w:val="none" w:sz="0" w:space="0" w:color="auto"/>
      </w:divBdr>
    </w:div>
    <w:div w:id="769162009">
      <w:bodyDiv w:val="1"/>
      <w:marLeft w:val="0"/>
      <w:marRight w:val="0"/>
      <w:marTop w:val="0"/>
      <w:marBottom w:val="0"/>
      <w:divBdr>
        <w:top w:val="none" w:sz="0" w:space="0" w:color="auto"/>
        <w:left w:val="none" w:sz="0" w:space="0" w:color="auto"/>
        <w:bottom w:val="none" w:sz="0" w:space="0" w:color="auto"/>
        <w:right w:val="none" w:sz="0" w:space="0" w:color="auto"/>
      </w:divBdr>
      <w:divsChild>
        <w:div w:id="1749158584">
          <w:marLeft w:val="0"/>
          <w:marRight w:val="0"/>
          <w:marTop w:val="0"/>
          <w:marBottom w:val="0"/>
          <w:divBdr>
            <w:top w:val="none" w:sz="0" w:space="0" w:color="auto"/>
            <w:left w:val="none" w:sz="0" w:space="0" w:color="auto"/>
            <w:bottom w:val="none" w:sz="0" w:space="0" w:color="auto"/>
            <w:right w:val="none" w:sz="0" w:space="0" w:color="auto"/>
          </w:divBdr>
          <w:divsChild>
            <w:div w:id="1322848103">
              <w:marLeft w:val="0"/>
              <w:marRight w:val="0"/>
              <w:marTop w:val="0"/>
              <w:marBottom w:val="0"/>
              <w:divBdr>
                <w:top w:val="none" w:sz="0" w:space="0" w:color="auto"/>
                <w:left w:val="none" w:sz="0" w:space="0" w:color="auto"/>
                <w:bottom w:val="none" w:sz="0" w:space="0" w:color="auto"/>
                <w:right w:val="none" w:sz="0" w:space="0" w:color="auto"/>
              </w:divBdr>
              <w:divsChild>
                <w:div w:id="1816994430">
                  <w:marLeft w:val="0"/>
                  <w:marRight w:val="0"/>
                  <w:marTop w:val="0"/>
                  <w:marBottom w:val="0"/>
                  <w:divBdr>
                    <w:top w:val="none" w:sz="0" w:space="0" w:color="auto"/>
                    <w:left w:val="none" w:sz="0" w:space="0" w:color="auto"/>
                    <w:bottom w:val="none" w:sz="0" w:space="0" w:color="auto"/>
                    <w:right w:val="none" w:sz="0" w:space="0" w:color="auto"/>
                  </w:divBdr>
                  <w:divsChild>
                    <w:div w:id="139974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03546">
          <w:marLeft w:val="0"/>
          <w:marRight w:val="0"/>
          <w:marTop w:val="0"/>
          <w:marBottom w:val="0"/>
          <w:divBdr>
            <w:top w:val="none" w:sz="0" w:space="0" w:color="auto"/>
            <w:left w:val="none" w:sz="0" w:space="0" w:color="auto"/>
            <w:bottom w:val="none" w:sz="0" w:space="0" w:color="auto"/>
            <w:right w:val="none" w:sz="0" w:space="0" w:color="auto"/>
          </w:divBdr>
          <w:divsChild>
            <w:div w:id="435368092">
              <w:marLeft w:val="0"/>
              <w:marRight w:val="0"/>
              <w:marTop w:val="0"/>
              <w:marBottom w:val="0"/>
              <w:divBdr>
                <w:top w:val="none" w:sz="0" w:space="0" w:color="auto"/>
                <w:left w:val="none" w:sz="0" w:space="0" w:color="auto"/>
                <w:bottom w:val="none" w:sz="0" w:space="0" w:color="auto"/>
                <w:right w:val="none" w:sz="0" w:space="0" w:color="auto"/>
              </w:divBdr>
              <w:divsChild>
                <w:div w:id="76168897">
                  <w:marLeft w:val="0"/>
                  <w:marRight w:val="0"/>
                  <w:marTop w:val="0"/>
                  <w:marBottom w:val="0"/>
                  <w:divBdr>
                    <w:top w:val="none" w:sz="0" w:space="0" w:color="auto"/>
                    <w:left w:val="none" w:sz="0" w:space="0" w:color="auto"/>
                    <w:bottom w:val="none" w:sz="0" w:space="0" w:color="auto"/>
                    <w:right w:val="none" w:sz="0" w:space="0" w:color="auto"/>
                  </w:divBdr>
                  <w:divsChild>
                    <w:div w:id="521624502">
                      <w:marLeft w:val="0"/>
                      <w:marRight w:val="0"/>
                      <w:marTop w:val="0"/>
                      <w:marBottom w:val="0"/>
                      <w:divBdr>
                        <w:top w:val="none" w:sz="0" w:space="0" w:color="auto"/>
                        <w:left w:val="none" w:sz="0" w:space="0" w:color="auto"/>
                        <w:bottom w:val="none" w:sz="0" w:space="0" w:color="auto"/>
                        <w:right w:val="none" w:sz="0" w:space="0" w:color="auto"/>
                      </w:divBdr>
                      <w:divsChild>
                        <w:div w:id="132234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2941">
                  <w:marLeft w:val="0"/>
                  <w:marRight w:val="0"/>
                  <w:marTop w:val="0"/>
                  <w:marBottom w:val="0"/>
                  <w:divBdr>
                    <w:top w:val="none" w:sz="0" w:space="0" w:color="auto"/>
                    <w:left w:val="none" w:sz="0" w:space="0" w:color="auto"/>
                    <w:bottom w:val="none" w:sz="0" w:space="0" w:color="auto"/>
                    <w:right w:val="none" w:sz="0" w:space="0" w:color="auto"/>
                  </w:divBdr>
                  <w:divsChild>
                    <w:div w:id="2058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320913">
      <w:bodyDiv w:val="1"/>
      <w:marLeft w:val="0"/>
      <w:marRight w:val="0"/>
      <w:marTop w:val="0"/>
      <w:marBottom w:val="0"/>
      <w:divBdr>
        <w:top w:val="none" w:sz="0" w:space="0" w:color="auto"/>
        <w:left w:val="none" w:sz="0" w:space="0" w:color="auto"/>
        <w:bottom w:val="none" w:sz="0" w:space="0" w:color="auto"/>
        <w:right w:val="none" w:sz="0" w:space="0" w:color="auto"/>
      </w:divBdr>
    </w:div>
    <w:div w:id="779295802">
      <w:bodyDiv w:val="1"/>
      <w:marLeft w:val="0"/>
      <w:marRight w:val="0"/>
      <w:marTop w:val="0"/>
      <w:marBottom w:val="0"/>
      <w:divBdr>
        <w:top w:val="none" w:sz="0" w:space="0" w:color="auto"/>
        <w:left w:val="none" w:sz="0" w:space="0" w:color="auto"/>
        <w:bottom w:val="none" w:sz="0" w:space="0" w:color="auto"/>
        <w:right w:val="none" w:sz="0" w:space="0" w:color="auto"/>
      </w:divBdr>
    </w:div>
    <w:div w:id="780026603">
      <w:bodyDiv w:val="1"/>
      <w:marLeft w:val="0"/>
      <w:marRight w:val="0"/>
      <w:marTop w:val="0"/>
      <w:marBottom w:val="0"/>
      <w:divBdr>
        <w:top w:val="none" w:sz="0" w:space="0" w:color="auto"/>
        <w:left w:val="none" w:sz="0" w:space="0" w:color="auto"/>
        <w:bottom w:val="none" w:sz="0" w:space="0" w:color="auto"/>
        <w:right w:val="none" w:sz="0" w:space="0" w:color="auto"/>
      </w:divBdr>
      <w:divsChild>
        <w:div w:id="500776520">
          <w:marLeft w:val="0"/>
          <w:marRight w:val="0"/>
          <w:marTop w:val="75"/>
          <w:marBottom w:val="75"/>
          <w:divBdr>
            <w:top w:val="none" w:sz="0" w:space="0" w:color="auto"/>
            <w:left w:val="none" w:sz="0" w:space="0" w:color="auto"/>
            <w:bottom w:val="none" w:sz="0" w:space="0" w:color="auto"/>
            <w:right w:val="none" w:sz="0" w:space="0" w:color="auto"/>
          </w:divBdr>
        </w:div>
        <w:div w:id="1579632062">
          <w:marLeft w:val="0"/>
          <w:marRight w:val="0"/>
          <w:marTop w:val="0"/>
          <w:marBottom w:val="0"/>
          <w:divBdr>
            <w:top w:val="none" w:sz="0" w:space="0" w:color="auto"/>
            <w:left w:val="none" w:sz="0" w:space="0" w:color="auto"/>
            <w:bottom w:val="none" w:sz="0" w:space="0" w:color="auto"/>
            <w:right w:val="none" w:sz="0" w:space="0" w:color="auto"/>
          </w:divBdr>
          <w:divsChild>
            <w:div w:id="1045372229">
              <w:marLeft w:val="0"/>
              <w:marRight w:val="0"/>
              <w:marTop w:val="0"/>
              <w:marBottom w:val="0"/>
              <w:divBdr>
                <w:top w:val="none" w:sz="0" w:space="0" w:color="auto"/>
                <w:left w:val="none" w:sz="0" w:space="0" w:color="auto"/>
                <w:bottom w:val="none" w:sz="0" w:space="0" w:color="auto"/>
                <w:right w:val="none" w:sz="0" w:space="0" w:color="auto"/>
              </w:divBdr>
              <w:divsChild>
                <w:div w:id="92435069">
                  <w:marLeft w:val="0"/>
                  <w:marRight w:val="0"/>
                  <w:marTop w:val="0"/>
                  <w:marBottom w:val="0"/>
                  <w:divBdr>
                    <w:top w:val="none" w:sz="0" w:space="0" w:color="auto"/>
                    <w:left w:val="none" w:sz="0" w:space="0" w:color="auto"/>
                    <w:bottom w:val="none" w:sz="0" w:space="0" w:color="auto"/>
                    <w:right w:val="none" w:sz="0" w:space="0" w:color="auto"/>
                  </w:divBdr>
                  <w:divsChild>
                    <w:div w:id="1612977427">
                      <w:marLeft w:val="0"/>
                      <w:marRight w:val="0"/>
                      <w:marTop w:val="0"/>
                      <w:marBottom w:val="0"/>
                      <w:divBdr>
                        <w:top w:val="none" w:sz="0" w:space="0" w:color="auto"/>
                        <w:left w:val="none" w:sz="0" w:space="0" w:color="auto"/>
                        <w:bottom w:val="none" w:sz="0" w:space="0" w:color="auto"/>
                        <w:right w:val="none" w:sz="0" w:space="0" w:color="auto"/>
                      </w:divBdr>
                    </w:div>
                    <w:div w:id="1957835579">
                      <w:marLeft w:val="0"/>
                      <w:marRight w:val="0"/>
                      <w:marTop w:val="0"/>
                      <w:marBottom w:val="0"/>
                      <w:divBdr>
                        <w:top w:val="none" w:sz="0" w:space="0" w:color="auto"/>
                        <w:left w:val="none" w:sz="0" w:space="0" w:color="auto"/>
                        <w:bottom w:val="none" w:sz="0" w:space="0" w:color="auto"/>
                        <w:right w:val="none" w:sz="0" w:space="0" w:color="auto"/>
                      </w:divBdr>
                    </w:div>
                    <w:div w:id="19720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163861">
      <w:bodyDiv w:val="1"/>
      <w:marLeft w:val="0"/>
      <w:marRight w:val="0"/>
      <w:marTop w:val="0"/>
      <w:marBottom w:val="0"/>
      <w:divBdr>
        <w:top w:val="none" w:sz="0" w:space="0" w:color="auto"/>
        <w:left w:val="none" w:sz="0" w:space="0" w:color="auto"/>
        <w:bottom w:val="none" w:sz="0" w:space="0" w:color="auto"/>
        <w:right w:val="none" w:sz="0" w:space="0" w:color="auto"/>
      </w:divBdr>
    </w:div>
    <w:div w:id="791436314">
      <w:bodyDiv w:val="1"/>
      <w:marLeft w:val="0"/>
      <w:marRight w:val="0"/>
      <w:marTop w:val="0"/>
      <w:marBottom w:val="0"/>
      <w:divBdr>
        <w:top w:val="none" w:sz="0" w:space="0" w:color="auto"/>
        <w:left w:val="none" w:sz="0" w:space="0" w:color="auto"/>
        <w:bottom w:val="none" w:sz="0" w:space="0" w:color="auto"/>
        <w:right w:val="none" w:sz="0" w:space="0" w:color="auto"/>
      </w:divBdr>
    </w:div>
    <w:div w:id="792941440">
      <w:bodyDiv w:val="1"/>
      <w:marLeft w:val="0"/>
      <w:marRight w:val="0"/>
      <w:marTop w:val="0"/>
      <w:marBottom w:val="0"/>
      <w:divBdr>
        <w:top w:val="none" w:sz="0" w:space="0" w:color="auto"/>
        <w:left w:val="none" w:sz="0" w:space="0" w:color="auto"/>
        <w:bottom w:val="none" w:sz="0" w:space="0" w:color="auto"/>
        <w:right w:val="none" w:sz="0" w:space="0" w:color="auto"/>
      </w:divBdr>
    </w:div>
    <w:div w:id="797070031">
      <w:bodyDiv w:val="1"/>
      <w:marLeft w:val="0"/>
      <w:marRight w:val="0"/>
      <w:marTop w:val="0"/>
      <w:marBottom w:val="0"/>
      <w:divBdr>
        <w:top w:val="none" w:sz="0" w:space="0" w:color="auto"/>
        <w:left w:val="none" w:sz="0" w:space="0" w:color="auto"/>
        <w:bottom w:val="none" w:sz="0" w:space="0" w:color="auto"/>
        <w:right w:val="none" w:sz="0" w:space="0" w:color="auto"/>
      </w:divBdr>
    </w:div>
    <w:div w:id="801652298">
      <w:bodyDiv w:val="1"/>
      <w:marLeft w:val="0"/>
      <w:marRight w:val="0"/>
      <w:marTop w:val="0"/>
      <w:marBottom w:val="0"/>
      <w:divBdr>
        <w:top w:val="none" w:sz="0" w:space="0" w:color="auto"/>
        <w:left w:val="none" w:sz="0" w:space="0" w:color="auto"/>
        <w:bottom w:val="none" w:sz="0" w:space="0" w:color="auto"/>
        <w:right w:val="none" w:sz="0" w:space="0" w:color="auto"/>
      </w:divBdr>
    </w:div>
    <w:div w:id="806707385">
      <w:bodyDiv w:val="1"/>
      <w:marLeft w:val="0"/>
      <w:marRight w:val="0"/>
      <w:marTop w:val="0"/>
      <w:marBottom w:val="0"/>
      <w:divBdr>
        <w:top w:val="none" w:sz="0" w:space="0" w:color="auto"/>
        <w:left w:val="none" w:sz="0" w:space="0" w:color="auto"/>
        <w:bottom w:val="none" w:sz="0" w:space="0" w:color="auto"/>
        <w:right w:val="none" w:sz="0" w:space="0" w:color="auto"/>
      </w:divBdr>
    </w:div>
    <w:div w:id="821775748">
      <w:bodyDiv w:val="1"/>
      <w:marLeft w:val="0"/>
      <w:marRight w:val="0"/>
      <w:marTop w:val="0"/>
      <w:marBottom w:val="0"/>
      <w:divBdr>
        <w:top w:val="none" w:sz="0" w:space="0" w:color="auto"/>
        <w:left w:val="none" w:sz="0" w:space="0" w:color="auto"/>
        <w:bottom w:val="none" w:sz="0" w:space="0" w:color="auto"/>
        <w:right w:val="none" w:sz="0" w:space="0" w:color="auto"/>
      </w:divBdr>
    </w:div>
    <w:div w:id="829903205">
      <w:bodyDiv w:val="1"/>
      <w:marLeft w:val="0"/>
      <w:marRight w:val="0"/>
      <w:marTop w:val="0"/>
      <w:marBottom w:val="0"/>
      <w:divBdr>
        <w:top w:val="none" w:sz="0" w:space="0" w:color="auto"/>
        <w:left w:val="none" w:sz="0" w:space="0" w:color="auto"/>
        <w:bottom w:val="none" w:sz="0" w:space="0" w:color="auto"/>
        <w:right w:val="none" w:sz="0" w:space="0" w:color="auto"/>
      </w:divBdr>
    </w:div>
    <w:div w:id="837774585">
      <w:bodyDiv w:val="1"/>
      <w:marLeft w:val="0"/>
      <w:marRight w:val="0"/>
      <w:marTop w:val="0"/>
      <w:marBottom w:val="0"/>
      <w:divBdr>
        <w:top w:val="none" w:sz="0" w:space="0" w:color="auto"/>
        <w:left w:val="none" w:sz="0" w:space="0" w:color="auto"/>
        <w:bottom w:val="none" w:sz="0" w:space="0" w:color="auto"/>
        <w:right w:val="none" w:sz="0" w:space="0" w:color="auto"/>
      </w:divBdr>
    </w:div>
    <w:div w:id="846868727">
      <w:bodyDiv w:val="1"/>
      <w:marLeft w:val="0"/>
      <w:marRight w:val="0"/>
      <w:marTop w:val="0"/>
      <w:marBottom w:val="0"/>
      <w:divBdr>
        <w:top w:val="none" w:sz="0" w:space="0" w:color="auto"/>
        <w:left w:val="none" w:sz="0" w:space="0" w:color="auto"/>
        <w:bottom w:val="none" w:sz="0" w:space="0" w:color="auto"/>
        <w:right w:val="none" w:sz="0" w:space="0" w:color="auto"/>
      </w:divBdr>
      <w:divsChild>
        <w:div w:id="283119905">
          <w:marLeft w:val="0"/>
          <w:marRight w:val="0"/>
          <w:marTop w:val="0"/>
          <w:marBottom w:val="0"/>
          <w:divBdr>
            <w:top w:val="none" w:sz="0" w:space="0" w:color="auto"/>
            <w:left w:val="none" w:sz="0" w:space="0" w:color="auto"/>
            <w:bottom w:val="none" w:sz="0" w:space="0" w:color="auto"/>
            <w:right w:val="none" w:sz="0" w:space="0" w:color="auto"/>
          </w:divBdr>
        </w:div>
      </w:divsChild>
    </w:div>
    <w:div w:id="857736595">
      <w:bodyDiv w:val="1"/>
      <w:marLeft w:val="0"/>
      <w:marRight w:val="0"/>
      <w:marTop w:val="0"/>
      <w:marBottom w:val="0"/>
      <w:divBdr>
        <w:top w:val="none" w:sz="0" w:space="0" w:color="auto"/>
        <w:left w:val="none" w:sz="0" w:space="0" w:color="auto"/>
        <w:bottom w:val="none" w:sz="0" w:space="0" w:color="auto"/>
        <w:right w:val="none" w:sz="0" w:space="0" w:color="auto"/>
      </w:divBdr>
    </w:div>
    <w:div w:id="858665060">
      <w:bodyDiv w:val="1"/>
      <w:marLeft w:val="0"/>
      <w:marRight w:val="0"/>
      <w:marTop w:val="0"/>
      <w:marBottom w:val="0"/>
      <w:divBdr>
        <w:top w:val="none" w:sz="0" w:space="0" w:color="auto"/>
        <w:left w:val="none" w:sz="0" w:space="0" w:color="auto"/>
        <w:bottom w:val="none" w:sz="0" w:space="0" w:color="auto"/>
        <w:right w:val="none" w:sz="0" w:space="0" w:color="auto"/>
      </w:divBdr>
    </w:div>
    <w:div w:id="867791693">
      <w:bodyDiv w:val="1"/>
      <w:marLeft w:val="0"/>
      <w:marRight w:val="0"/>
      <w:marTop w:val="0"/>
      <w:marBottom w:val="0"/>
      <w:divBdr>
        <w:top w:val="none" w:sz="0" w:space="0" w:color="auto"/>
        <w:left w:val="none" w:sz="0" w:space="0" w:color="auto"/>
        <w:bottom w:val="none" w:sz="0" w:space="0" w:color="auto"/>
        <w:right w:val="none" w:sz="0" w:space="0" w:color="auto"/>
      </w:divBdr>
    </w:div>
    <w:div w:id="872234283">
      <w:bodyDiv w:val="1"/>
      <w:marLeft w:val="0"/>
      <w:marRight w:val="0"/>
      <w:marTop w:val="0"/>
      <w:marBottom w:val="0"/>
      <w:divBdr>
        <w:top w:val="none" w:sz="0" w:space="0" w:color="auto"/>
        <w:left w:val="none" w:sz="0" w:space="0" w:color="auto"/>
        <w:bottom w:val="none" w:sz="0" w:space="0" w:color="auto"/>
        <w:right w:val="none" w:sz="0" w:space="0" w:color="auto"/>
      </w:divBdr>
    </w:div>
    <w:div w:id="875587044">
      <w:bodyDiv w:val="1"/>
      <w:marLeft w:val="0"/>
      <w:marRight w:val="0"/>
      <w:marTop w:val="0"/>
      <w:marBottom w:val="0"/>
      <w:divBdr>
        <w:top w:val="none" w:sz="0" w:space="0" w:color="auto"/>
        <w:left w:val="none" w:sz="0" w:space="0" w:color="auto"/>
        <w:bottom w:val="none" w:sz="0" w:space="0" w:color="auto"/>
        <w:right w:val="none" w:sz="0" w:space="0" w:color="auto"/>
      </w:divBdr>
    </w:div>
    <w:div w:id="878126433">
      <w:bodyDiv w:val="1"/>
      <w:marLeft w:val="0"/>
      <w:marRight w:val="0"/>
      <w:marTop w:val="0"/>
      <w:marBottom w:val="0"/>
      <w:divBdr>
        <w:top w:val="none" w:sz="0" w:space="0" w:color="auto"/>
        <w:left w:val="none" w:sz="0" w:space="0" w:color="auto"/>
        <w:bottom w:val="none" w:sz="0" w:space="0" w:color="auto"/>
        <w:right w:val="none" w:sz="0" w:space="0" w:color="auto"/>
      </w:divBdr>
    </w:div>
    <w:div w:id="879559944">
      <w:bodyDiv w:val="1"/>
      <w:marLeft w:val="0"/>
      <w:marRight w:val="0"/>
      <w:marTop w:val="0"/>
      <w:marBottom w:val="0"/>
      <w:divBdr>
        <w:top w:val="none" w:sz="0" w:space="0" w:color="auto"/>
        <w:left w:val="none" w:sz="0" w:space="0" w:color="auto"/>
        <w:bottom w:val="none" w:sz="0" w:space="0" w:color="auto"/>
        <w:right w:val="none" w:sz="0" w:space="0" w:color="auto"/>
      </w:divBdr>
    </w:div>
    <w:div w:id="902831277">
      <w:bodyDiv w:val="1"/>
      <w:marLeft w:val="0"/>
      <w:marRight w:val="0"/>
      <w:marTop w:val="0"/>
      <w:marBottom w:val="0"/>
      <w:divBdr>
        <w:top w:val="none" w:sz="0" w:space="0" w:color="auto"/>
        <w:left w:val="none" w:sz="0" w:space="0" w:color="auto"/>
        <w:bottom w:val="none" w:sz="0" w:space="0" w:color="auto"/>
        <w:right w:val="none" w:sz="0" w:space="0" w:color="auto"/>
      </w:divBdr>
    </w:div>
    <w:div w:id="925916126">
      <w:bodyDiv w:val="1"/>
      <w:marLeft w:val="0"/>
      <w:marRight w:val="0"/>
      <w:marTop w:val="0"/>
      <w:marBottom w:val="0"/>
      <w:divBdr>
        <w:top w:val="none" w:sz="0" w:space="0" w:color="auto"/>
        <w:left w:val="none" w:sz="0" w:space="0" w:color="auto"/>
        <w:bottom w:val="none" w:sz="0" w:space="0" w:color="auto"/>
        <w:right w:val="none" w:sz="0" w:space="0" w:color="auto"/>
      </w:divBdr>
    </w:div>
    <w:div w:id="929235091">
      <w:bodyDiv w:val="1"/>
      <w:marLeft w:val="0"/>
      <w:marRight w:val="0"/>
      <w:marTop w:val="0"/>
      <w:marBottom w:val="0"/>
      <w:divBdr>
        <w:top w:val="none" w:sz="0" w:space="0" w:color="auto"/>
        <w:left w:val="none" w:sz="0" w:space="0" w:color="auto"/>
        <w:bottom w:val="none" w:sz="0" w:space="0" w:color="auto"/>
        <w:right w:val="none" w:sz="0" w:space="0" w:color="auto"/>
      </w:divBdr>
    </w:div>
    <w:div w:id="946889268">
      <w:bodyDiv w:val="1"/>
      <w:marLeft w:val="0"/>
      <w:marRight w:val="0"/>
      <w:marTop w:val="0"/>
      <w:marBottom w:val="0"/>
      <w:divBdr>
        <w:top w:val="none" w:sz="0" w:space="0" w:color="auto"/>
        <w:left w:val="none" w:sz="0" w:space="0" w:color="auto"/>
        <w:bottom w:val="none" w:sz="0" w:space="0" w:color="auto"/>
        <w:right w:val="none" w:sz="0" w:space="0" w:color="auto"/>
      </w:divBdr>
    </w:div>
    <w:div w:id="967974094">
      <w:bodyDiv w:val="1"/>
      <w:marLeft w:val="0"/>
      <w:marRight w:val="0"/>
      <w:marTop w:val="0"/>
      <w:marBottom w:val="0"/>
      <w:divBdr>
        <w:top w:val="none" w:sz="0" w:space="0" w:color="auto"/>
        <w:left w:val="none" w:sz="0" w:space="0" w:color="auto"/>
        <w:bottom w:val="none" w:sz="0" w:space="0" w:color="auto"/>
        <w:right w:val="none" w:sz="0" w:space="0" w:color="auto"/>
      </w:divBdr>
    </w:div>
    <w:div w:id="976910458">
      <w:bodyDiv w:val="1"/>
      <w:marLeft w:val="0"/>
      <w:marRight w:val="0"/>
      <w:marTop w:val="0"/>
      <w:marBottom w:val="0"/>
      <w:divBdr>
        <w:top w:val="none" w:sz="0" w:space="0" w:color="auto"/>
        <w:left w:val="none" w:sz="0" w:space="0" w:color="auto"/>
        <w:bottom w:val="none" w:sz="0" w:space="0" w:color="auto"/>
        <w:right w:val="none" w:sz="0" w:space="0" w:color="auto"/>
      </w:divBdr>
    </w:div>
    <w:div w:id="981153213">
      <w:bodyDiv w:val="1"/>
      <w:marLeft w:val="0"/>
      <w:marRight w:val="0"/>
      <w:marTop w:val="0"/>
      <w:marBottom w:val="0"/>
      <w:divBdr>
        <w:top w:val="none" w:sz="0" w:space="0" w:color="auto"/>
        <w:left w:val="none" w:sz="0" w:space="0" w:color="auto"/>
        <w:bottom w:val="none" w:sz="0" w:space="0" w:color="auto"/>
        <w:right w:val="none" w:sz="0" w:space="0" w:color="auto"/>
      </w:divBdr>
      <w:divsChild>
        <w:div w:id="1590309162">
          <w:marLeft w:val="0"/>
          <w:marRight w:val="0"/>
          <w:marTop w:val="0"/>
          <w:marBottom w:val="525"/>
          <w:divBdr>
            <w:top w:val="none" w:sz="0" w:space="0" w:color="auto"/>
            <w:left w:val="none" w:sz="0" w:space="0" w:color="auto"/>
            <w:bottom w:val="none" w:sz="0" w:space="0" w:color="auto"/>
            <w:right w:val="none" w:sz="0" w:space="0" w:color="auto"/>
          </w:divBdr>
        </w:div>
        <w:div w:id="332494034">
          <w:marLeft w:val="0"/>
          <w:marRight w:val="0"/>
          <w:marTop w:val="0"/>
          <w:marBottom w:val="0"/>
          <w:divBdr>
            <w:top w:val="none" w:sz="0" w:space="0" w:color="auto"/>
            <w:left w:val="none" w:sz="0" w:space="0" w:color="auto"/>
            <w:bottom w:val="none" w:sz="0" w:space="0" w:color="auto"/>
            <w:right w:val="none" w:sz="0" w:space="0" w:color="auto"/>
          </w:divBdr>
          <w:divsChild>
            <w:div w:id="10318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561365">
      <w:bodyDiv w:val="1"/>
      <w:marLeft w:val="0"/>
      <w:marRight w:val="0"/>
      <w:marTop w:val="0"/>
      <w:marBottom w:val="0"/>
      <w:divBdr>
        <w:top w:val="none" w:sz="0" w:space="0" w:color="auto"/>
        <w:left w:val="none" w:sz="0" w:space="0" w:color="auto"/>
        <w:bottom w:val="none" w:sz="0" w:space="0" w:color="auto"/>
        <w:right w:val="none" w:sz="0" w:space="0" w:color="auto"/>
      </w:divBdr>
    </w:div>
    <w:div w:id="1025062144">
      <w:bodyDiv w:val="1"/>
      <w:marLeft w:val="0"/>
      <w:marRight w:val="0"/>
      <w:marTop w:val="0"/>
      <w:marBottom w:val="0"/>
      <w:divBdr>
        <w:top w:val="none" w:sz="0" w:space="0" w:color="auto"/>
        <w:left w:val="none" w:sz="0" w:space="0" w:color="auto"/>
        <w:bottom w:val="none" w:sz="0" w:space="0" w:color="auto"/>
        <w:right w:val="none" w:sz="0" w:space="0" w:color="auto"/>
      </w:divBdr>
      <w:divsChild>
        <w:div w:id="13116106">
          <w:marLeft w:val="0"/>
          <w:marRight w:val="0"/>
          <w:marTop w:val="300"/>
          <w:marBottom w:val="0"/>
          <w:divBdr>
            <w:top w:val="none" w:sz="0" w:space="0" w:color="auto"/>
            <w:left w:val="none" w:sz="0" w:space="0" w:color="auto"/>
            <w:bottom w:val="none" w:sz="0" w:space="0" w:color="auto"/>
            <w:right w:val="none" w:sz="0" w:space="0" w:color="auto"/>
          </w:divBdr>
          <w:divsChild>
            <w:div w:id="1536889891">
              <w:marLeft w:val="0"/>
              <w:marRight w:val="0"/>
              <w:marTop w:val="0"/>
              <w:marBottom w:val="0"/>
              <w:divBdr>
                <w:top w:val="none" w:sz="0" w:space="0" w:color="auto"/>
                <w:left w:val="none" w:sz="0" w:space="0" w:color="auto"/>
                <w:bottom w:val="none" w:sz="0" w:space="0" w:color="auto"/>
                <w:right w:val="none" w:sz="0" w:space="0" w:color="auto"/>
              </w:divBdr>
              <w:divsChild>
                <w:div w:id="326712110">
                  <w:marLeft w:val="0"/>
                  <w:marRight w:val="0"/>
                  <w:marTop w:val="0"/>
                  <w:marBottom w:val="0"/>
                  <w:divBdr>
                    <w:top w:val="none" w:sz="0" w:space="0" w:color="auto"/>
                    <w:left w:val="none" w:sz="0" w:space="0" w:color="auto"/>
                    <w:bottom w:val="none" w:sz="0" w:space="0" w:color="auto"/>
                    <w:right w:val="none" w:sz="0" w:space="0" w:color="auto"/>
                  </w:divBdr>
                  <w:divsChild>
                    <w:div w:id="57365887">
                      <w:marLeft w:val="0"/>
                      <w:marRight w:val="0"/>
                      <w:marTop w:val="0"/>
                      <w:marBottom w:val="0"/>
                      <w:divBdr>
                        <w:top w:val="none" w:sz="0" w:space="0" w:color="auto"/>
                        <w:left w:val="none" w:sz="0" w:space="0" w:color="auto"/>
                        <w:bottom w:val="none" w:sz="0" w:space="0" w:color="auto"/>
                        <w:right w:val="none" w:sz="0" w:space="0" w:color="auto"/>
                      </w:divBdr>
                      <w:divsChild>
                        <w:div w:id="188568522">
                          <w:marLeft w:val="0"/>
                          <w:marRight w:val="478"/>
                          <w:marTop w:val="0"/>
                          <w:marBottom w:val="0"/>
                          <w:divBdr>
                            <w:top w:val="none" w:sz="0" w:space="0" w:color="auto"/>
                            <w:left w:val="none" w:sz="0" w:space="0" w:color="auto"/>
                            <w:bottom w:val="none" w:sz="0" w:space="0" w:color="auto"/>
                            <w:right w:val="none" w:sz="0" w:space="0" w:color="auto"/>
                          </w:divBdr>
                        </w:div>
                        <w:div w:id="2037733709">
                          <w:marLeft w:val="0"/>
                          <w:marRight w:val="0"/>
                          <w:marTop w:val="0"/>
                          <w:marBottom w:val="0"/>
                          <w:divBdr>
                            <w:top w:val="none" w:sz="0" w:space="0" w:color="auto"/>
                            <w:left w:val="none" w:sz="0" w:space="0" w:color="auto"/>
                            <w:bottom w:val="none" w:sz="0" w:space="0" w:color="auto"/>
                            <w:right w:val="none" w:sz="0" w:space="0" w:color="auto"/>
                          </w:divBdr>
                          <w:divsChild>
                            <w:div w:id="4930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65572">
                  <w:marLeft w:val="0"/>
                  <w:marRight w:val="0"/>
                  <w:marTop w:val="0"/>
                  <w:marBottom w:val="0"/>
                  <w:divBdr>
                    <w:top w:val="none" w:sz="0" w:space="0" w:color="auto"/>
                    <w:left w:val="none" w:sz="0" w:space="0" w:color="auto"/>
                    <w:bottom w:val="none" w:sz="0" w:space="0" w:color="auto"/>
                    <w:right w:val="none" w:sz="0" w:space="0" w:color="auto"/>
                  </w:divBdr>
                  <w:divsChild>
                    <w:div w:id="1465271281">
                      <w:marLeft w:val="0"/>
                      <w:marRight w:val="0"/>
                      <w:marTop w:val="0"/>
                      <w:marBottom w:val="0"/>
                      <w:divBdr>
                        <w:top w:val="none" w:sz="0" w:space="0" w:color="auto"/>
                        <w:left w:val="none" w:sz="0" w:space="0" w:color="auto"/>
                        <w:bottom w:val="none" w:sz="0" w:space="0" w:color="auto"/>
                        <w:right w:val="none" w:sz="0" w:space="0" w:color="auto"/>
                      </w:divBdr>
                      <w:divsChild>
                        <w:div w:id="187913401">
                          <w:marLeft w:val="0"/>
                          <w:marRight w:val="0"/>
                          <w:marTop w:val="0"/>
                          <w:marBottom w:val="0"/>
                          <w:divBdr>
                            <w:top w:val="none" w:sz="0" w:space="0" w:color="auto"/>
                            <w:left w:val="none" w:sz="0" w:space="0" w:color="auto"/>
                            <w:bottom w:val="none" w:sz="0" w:space="0" w:color="auto"/>
                            <w:right w:val="none" w:sz="0" w:space="0" w:color="auto"/>
                          </w:divBdr>
                          <w:divsChild>
                            <w:div w:id="110665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637595">
      <w:bodyDiv w:val="1"/>
      <w:marLeft w:val="0"/>
      <w:marRight w:val="0"/>
      <w:marTop w:val="0"/>
      <w:marBottom w:val="0"/>
      <w:divBdr>
        <w:top w:val="none" w:sz="0" w:space="0" w:color="auto"/>
        <w:left w:val="none" w:sz="0" w:space="0" w:color="auto"/>
        <w:bottom w:val="none" w:sz="0" w:space="0" w:color="auto"/>
        <w:right w:val="none" w:sz="0" w:space="0" w:color="auto"/>
      </w:divBdr>
    </w:div>
    <w:div w:id="1062602890">
      <w:bodyDiv w:val="1"/>
      <w:marLeft w:val="0"/>
      <w:marRight w:val="0"/>
      <w:marTop w:val="0"/>
      <w:marBottom w:val="0"/>
      <w:divBdr>
        <w:top w:val="none" w:sz="0" w:space="0" w:color="auto"/>
        <w:left w:val="none" w:sz="0" w:space="0" w:color="auto"/>
        <w:bottom w:val="none" w:sz="0" w:space="0" w:color="auto"/>
        <w:right w:val="none" w:sz="0" w:space="0" w:color="auto"/>
      </w:divBdr>
    </w:div>
    <w:div w:id="1066487318">
      <w:bodyDiv w:val="1"/>
      <w:marLeft w:val="0"/>
      <w:marRight w:val="0"/>
      <w:marTop w:val="0"/>
      <w:marBottom w:val="0"/>
      <w:divBdr>
        <w:top w:val="none" w:sz="0" w:space="0" w:color="auto"/>
        <w:left w:val="none" w:sz="0" w:space="0" w:color="auto"/>
        <w:bottom w:val="none" w:sz="0" w:space="0" w:color="auto"/>
        <w:right w:val="none" w:sz="0" w:space="0" w:color="auto"/>
      </w:divBdr>
    </w:div>
    <w:div w:id="1073628988">
      <w:bodyDiv w:val="1"/>
      <w:marLeft w:val="0"/>
      <w:marRight w:val="0"/>
      <w:marTop w:val="0"/>
      <w:marBottom w:val="0"/>
      <w:divBdr>
        <w:top w:val="none" w:sz="0" w:space="0" w:color="auto"/>
        <w:left w:val="none" w:sz="0" w:space="0" w:color="auto"/>
        <w:bottom w:val="none" w:sz="0" w:space="0" w:color="auto"/>
        <w:right w:val="none" w:sz="0" w:space="0" w:color="auto"/>
      </w:divBdr>
    </w:div>
    <w:div w:id="1077439335">
      <w:bodyDiv w:val="1"/>
      <w:marLeft w:val="0"/>
      <w:marRight w:val="0"/>
      <w:marTop w:val="0"/>
      <w:marBottom w:val="0"/>
      <w:divBdr>
        <w:top w:val="none" w:sz="0" w:space="0" w:color="auto"/>
        <w:left w:val="none" w:sz="0" w:space="0" w:color="auto"/>
        <w:bottom w:val="none" w:sz="0" w:space="0" w:color="auto"/>
        <w:right w:val="none" w:sz="0" w:space="0" w:color="auto"/>
      </w:divBdr>
      <w:divsChild>
        <w:div w:id="158899918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086149364">
      <w:bodyDiv w:val="1"/>
      <w:marLeft w:val="0"/>
      <w:marRight w:val="0"/>
      <w:marTop w:val="0"/>
      <w:marBottom w:val="0"/>
      <w:divBdr>
        <w:top w:val="none" w:sz="0" w:space="0" w:color="auto"/>
        <w:left w:val="none" w:sz="0" w:space="0" w:color="auto"/>
        <w:bottom w:val="none" w:sz="0" w:space="0" w:color="auto"/>
        <w:right w:val="none" w:sz="0" w:space="0" w:color="auto"/>
      </w:divBdr>
    </w:div>
    <w:div w:id="1090080199">
      <w:bodyDiv w:val="1"/>
      <w:marLeft w:val="0"/>
      <w:marRight w:val="0"/>
      <w:marTop w:val="0"/>
      <w:marBottom w:val="0"/>
      <w:divBdr>
        <w:top w:val="none" w:sz="0" w:space="0" w:color="auto"/>
        <w:left w:val="none" w:sz="0" w:space="0" w:color="auto"/>
        <w:bottom w:val="none" w:sz="0" w:space="0" w:color="auto"/>
        <w:right w:val="none" w:sz="0" w:space="0" w:color="auto"/>
      </w:divBdr>
    </w:div>
    <w:div w:id="1099062218">
      <w:bodyDiv w:val="1"/>
      <w:marLeft w:val="0"/>
      <w:marRight w:val="0"/>
      <w:marTop w:val="0"/>
      <w:marBottom w:val="0"/>
      <w:divBdr>
        <w:top w:val="none" w:sz="0" w:space="0" w:color="auto"/>
        <w:left w:val="none" w:sz="0" w:space="0" w:color="auto"/>
        <w:bottom w:val="none" w:sz="0" w:space="0" w:color="auto"/>
        <w:right w:val="none" w:sz="0" w:space="0" w:color="auto"/>
      </w:divBdr>
    </w:div>
    <w:div w:id="1132602362">
      <w:bodyDiv w:val="1"/>
      <w:marLeft w:val="0"/>
      <w:marRight w:val="0"/>
      <w:marTop w:val="0"/>
      <w:marBottom w:val="0"/>
      <w:divBdr>
        <w:top w:val="none" w:sz="0" w:space="0" w:color="auto"/>
        <w:left w:val="none" w:sz="0" w:space="0" w:color="auto"/>
        <w:bottom w:val="none" w:sz="0" w:space="0" w:color="auto"/>
        <w:right w:val="none" w:sz="0" w:space="0" w:color="auto"/>
      </w:divBdr>
    </w:div>
    <w:div w:id="1143035363">
      <w:bodyDiv w:val="1"/>
      <w:marLeft w:val="0"/>
      <w:marRight w:val="0"/>
      <w:marTop w:val="0"/>
      <w:marBottom w:val="0"/>
      <w:divBdr>
        <w:top w:val="none" w:sz="0" w:space="0" w:color="auto"/>
        <w:left w:val="none" w:sz="0" w:space="0" w:color="auto"/>
        <w:bottom w:val="none" w:sz="0" w:space="0" w:color="auto"/>
        <w:right w:val="none" w:sz="0" w:space="0" w:color="auto"/>
      </w:divBdr>
    </w:div>
    <w:div w:id="1171063375">
      <w:bodyDiv w:val="1"/>
      <w:marLeft w:val="0"/>
      <w:marRight w:val="0"/>
      <w:marTop w:val="0"/>
      <w:marBottom w:val="0"/>
      <w:divBdr>
        <w:top w:val="none" w:sz="0" w:space="0" w:color="auto"/>
        <w:left w:val="none" w:sz="0" w:space="0" w:color="auto"/>
        <w:bottom w:val="none" w:sz="0" w:space="0" w:color="auto"/>
        <w:right w:val="none" w:sz="0" w:space="0" w:color="auto"/>
      </w:divBdr>
    </w:div>
    <w:div w:id="1181118314">
      <w:bodyDiv w:val="1"/>
      <w:marLeft w:val="0"/>
      <w:marRight w:val="0"/>
      <w:marTop w:val="0"/>
      <w:marBottom w:val="0"/>
      <w:divBdr>
        <w:top w:val="none" w:sz="0" w:space="0" w:color="auto"/>
        <w:left w:val="none" w:sz="0" w:space="0" w:color="auto"/>
        <w:bottom w:val="none" w:sz="0" w:space="0" w:color="auto"/>
        <w:right w:val="none" w:sz="0" w:space="0" w:color="auto"/>
      </w:divBdr>
    </w:div>
    <w:div w:id="1209758986">
      <w:bodyDiv w:val="1"/>
      <w:marLeft w:val="0"/>
      <w:marRight w:val="0"/>
      <w:marTop w:val="0"/>
      <w:marBottom w:val="0"/>
      <w:divBdr>
        <w:top w:val="none" w:sz="0" w:space="0" w:color="auto"/>
        <w:left w:val="none" w:sz="0" w:space="0" w:color="auto"/>
        <w:bottom w:val="none" w:sz="0" w:space="0" w:color="auto"/>
        <w:right w:val="none" w:sz="0" w:space="0" w:color="auto"/>
      </w:divBdr>
    </w:div>
    <w:div w:id="1211577869">
      <w:bodyDiv w:val="1"/>
      <w:marLeft w:val="0"/>
      <w:marRight w:val="0"/>
      <w:marTop w:val="0"/>
      <w:marBottom w:val="0"/>
      <w:divBdr>
        <w:top w:val="none" w:sz="0" w:space="0" w:color="auto"/>
        <w:left w:val="none" w:sz="0" w:space="0" w:color="auto"/>
        <w:bottom w:val="none" w:sz="0" w:space="0" w:color="auto"/>
        <w:right w:val="none" w:sz="0" w:space="0" w:color="auto"/>
      </w:divBdr>
    </w:div>
    <w:div w:id="1240483108">
      <w:bodyDiv w:val="1"/>
      <w:marLeft w:val="0"/>
      <w:marRight w:val="0"/>
      <w:marTop w:val="0"/>
      <w:marBottom w:val="0"/>
      <w:divBdr>
        <w:top w:val="none" w:sz="0" w:space="0" w:color="auto"/>
        <w:left w:val="none" w:sz="0" w:space="0" w:color="auto"/>
        <w:bottom w:val="none" w:sz="0" w:space="0" w:color="auto"/>
        <w:right w:val="none" w:sz="0" w:space="0" w:color="auto"/>
      </w:divBdr>
    </w:div>
    <w:div w:id="1251045533">
      <w:bodyDiv w:val="1"/>
      <w:marLeft w:val="0"/>
      <w:marRight w:val="0"/>
      <w:marTop w:val="0"/>
      <w:marBottom w:val="0"/>
      <w:divBdr>
        <w:top w:val="none" w:sz="0" w:space="0" w:color="auto"/>
        <w:left w:val="none" w:sz="0" w:space="0" w:color="auto"/>
        <w:bottom w:val="none" w:sz="0" w:space="0" w:color="auto"/>
        <w:right w:val="none" w:sz="0" w:space="0" w:color="auto"/>
      </w:divBdr>
    </w:div>
    <w:div w:id="1283728703">
      <w:bodyDiv w:val="1"/>
      <w:marLeft w:val="0"/>
      <w:marRight w:val="0"/>
      <w:marTop w:val="0"/>
      <w:marBottom w:val="0"/>
      <w:divBdr>
        <w:top w:val="none" w:sz="0" w:space="0" w:color="auto"/>
        <w:left w:val="none" w:sz="0" w:space="0" w:color="auto"/>
        <w:bottom w:val="none" w:sz="0" w:space="0" w:color="auto"/>
        <w:right w:val="none" w:sz="0" w:space="0" w:color="auto"/>
      </w:divBdr>
    </w:div>
    <w:div w:id="1298299477">
      <w:bodyDiv w:val="1"/>
      <w:marLeft w:val="0"/>
      <w:marRight w:val="0"/>
      <w:marTop w:val="0"/>
      <w:marBottom w:val="0"/>
      <w:divBdr>
        <w:top w:val="none" w:sz="0" w:space="0" w:color="auto"/>
        <w:left w:val="none" w:sz="0" w:space="0" w:color="auto"/>
        <w:bottom w:val="none" w:sz="0" w:space="0" w:color="auto"/>
        <w:right w:val="none" w:sz="0" w:space="0" w:color="auto"/>
      </w:divBdr>
    </w:div>
    <w:div w:id="1298678735">
      <w:bodyDiv w:val="1"/>
      <w:marLeft w:val="0"/>
      <w:marRight w:val="0"/>
      <w:marTop w:val="0"/>
      <w:marBottom w:val="0"/>
      <w:divBdr>
        <w:top w:val="none" w:sz="0" w:space="0" w:color="auto"/>
        <w:left w:val="none" w:sz="0" w:space="0" w:color="auto"/>
        <w:bottom w:val="none" w:sz="0" w:space="0" w:color="auto"/>
        <w:right w:val="none" w:sz="0" w:space="0" w:color="auto"/>
      </w:divBdr>
      <w:divsChild>
        <w:div w:id="795026930">
          <w:marLeft w:val="0"/>
          <w:marRight w:val="0"/>
          <w:marTop w:val="75"/>
          <w:marBottom w:val="75"/>
          <w:divBdr>
            <w:top w:val="none" w:sz="0" w:space="0" w:color="auto"/>
            <w:left w:val="none" w:sz="0" w:space="0" w:color="auto"/>
            <w:bottom w:val="none" w:sz="0" w:space="0" w:color="auto"/>
            <w:right w:val="none" w:sz="0" w:space="0" w:color="auto"/>
          </w:divBdr>
        </w:div>
        <w:div w:id="8457179">
          <w:marLeft w:val="0"/>
          <w:marRight w:val="0"/>
          <w:marTop w:val="0"/>
          <w:marBottom w:val="0"/>
          <w:divBdr>
            <w:top w:val="none" w:sz="0" w:space="0" w:color="auto"/>
            <w:left w:val="none" w:sz="0" w:space="0" w:color="auto"/>
            <w:bottom w:val="none" w:sz="0" w:space="0" w:color="auto"/>
            <w:right w:val="none" w:sz="0" w:space="0" w:color="auto"/>
          </w:divBdr>
        </w:div>
      </w:divsChild>
    </w:div>
    <w:div w:id="1325820495">
      <w:bodyDiv w:val="1"/>
      <w:marLeft w:val="0"/>
      <w:marRight w:val="0"/>
      <w:marTop w:val="0"/>
      <w:marBottom w:val="0"/>
      <w:divBdr>
        <w:top w:val="none" w:sz="0" w:space="0" w:color="auto"/>
        <w:left w:val="none" w:sz="0" w:space="0" w:color="auto"/>
        <w:bottom w:val="none" w:sz="0" w:space="0" w:color="auto"/>
        <w:right w:val="none" w:sz="0" w:space="0" w:color="auto"/>
      </w:divBdr>
    </w:div>
    <w:div w:id="1333138703">
      <w:bodyDiv w:val="1"/>
      <w:marLeft w:val="0"/>
      <w:marRight w:val="0"/>
      <w:marTop w:val="0"/>
      <w:marBottom w:val="0"/>
      <w:divBdr>
        <w:top w:val="none" w:sz="0" w:space="0" w:color="auto"/>
        <w:left w:val="none" w:sz="0" w:space="0" w:color="auto"/>
        <w:bottom w:val="none" w:sz="0" w:space="0" w:color="auto"/>
        <w:right w:val="none" w:sz="0" w:space="0" w:color="auto"/>
      </w:divBdr>
    </w:div>
    <w:div w:id="1333217957">
      <w:bodyDiv w:val="1"/>
      <w:marLeft w:val="0"/>
      <w:marRight w:val="0"/>
      <w:marTop w:val="0"/>
      <w:marBottom w:val="0"/>
      <w:divBdr>
        <w:top w:val="none" w:sz="0" w:space="0" w:color="auto"/>
        <w:left w:val="none" w:sz="0" w:space="0" w:color="auto"/>
        <w:bottom w:val="none" w:sz="0" w:space="0" w:color="auto"/>
        <w:right w:val="none" w:sz="0" w:space="0" w:color="auto"/>
      </w:divBdr>
    </w:div>
    <w:div w:id="1346597187">
      <w:bodyDiv w:val="1"/>
      <w:marLeft w:val="0"/>
      <w:marRight w:val="0"/>
      <w:marTop w:val="0"/>
      <w:marBottom w:val="0"/>
      <w:divBdr>
        <w:top w:val="none" w:sz="0" w:space="0" w:color="auto"/>
        <w:left w:val="none" w:sz="0" w:space="0" w:color="auto"/>
        <w:bottom w:val="none" w:sz="0" w:space="0" w:color="auto"/>
        <w:right w:val="none" w:sz="0" w:space="0" w:color="auto"/>
      </w:divBdr>
    </w:div>
    <w:div w:id="1352024036">
      <w:bodyDiv w:val="1"/>
      <w:marLeft w:val="0"/>
      <w:marRight w:val="0"/>
      <w:marTop w:val="0"/>
      <w:marBottom w:val="0"/>
      <w:divBdr>
        <w:top w:val="none" w:sz="0" w:space="0" w:color="auto"/>
        <w:left w:val="none" w:sz="0" w:space="0" w:color="auto"/>
        <w:bottom w:val="none" w:sz="0" w:space="0" w:color="auto"/>
        <w:right w:val="none" w:sz="0" w:space="0" w:color="auto"/>
      </w:divBdr>
    </w:div>
    <w:div w:id="1370059759">
      <w:bodyDiv w:val="1"/>
      <w:marLeft w:val="0"/>
      <w:marRight w:val="0"/>
      <w:marTop w:val="0"/>
      <w:marBottom w:val="0"/>
      <w:divBdr>
        <w:top w:val="none" w:sz="0" w:space="0" w:color="auto"/>
        <w:left w:val="none" w:sz="0" w:space="0" w:color="auto"/>
        <w:bottom w:val="none" w:sz="0" w:space="0" w:color="auto"/>
        <w:right w:val="none" w:sz="0" w:space="0" w:color="auto"/>
      </w:divBdr>
    </w:div>
    <w:div w:id="1370449648">
      <w:bodyDiv w:val="1"/>
      <w:marLeft w:val="0"/>
      <w:marRight w:val="0"/>
      <w:marTop w:val="0"/>
      <w:marBottom w:val="0"/>
      <w:divBdr>
        <w:top w:val="none" w:sz="0" w:space="0" w:color="auto"/>
        <w:left w:val="none" w:sz="0" w:space="0" w:color="auto"/>
        <w:bottom w:val="none" w:sz="0" w:space="0" w:color="auto"/>
        <w:right w:val="none" w:sz="0" w:space="0" w:color="auto"/>
      </w:divBdr>
    </w:div>
    <w:div w:id="1410467578">
      <w:bodyDiv w:val="1"/>
      <w:marLeft w:val="0"/>
      <w:marRight w:val="0"/>
      <w:marTop w:val="0"/>
      <w:marBottom w:val="0"/>
      <w:divBdr>
        <w:top w:val="none" w:sz="0" w:space="0" w:color="auto"/>
        <w:left w:val="none" w:sz="0" w:space="0" w:color="auto"/>
        <w:bottom w:val="none" w:sz="0" w:space="0" w:color="auto"/>
        <w:right w:val="none" w:sz="0" w:space="0" w:color="auto"/>
      </w:divBdr>
    </w:div>
    <w:div w:id="1413970689">
      <w:bodyDiv w:val="1"/>
      <w:marLeft w:val="0"/>
      <w:marRight w:val="0"/>
      <w:marTop w:val="0"/>
      <w:marBottom w:val="0"/>
      <w:divBdr>
        <w:top w:val="none" w:sz="0" w:space="0" w:color="auto"/>
        <w:left w:val="none" w:sz="0" w:space="0" w:color="auto"/>
        <w:bottom w:val="none" w:sz="0" w:space="0" w:color="auto"/>
        <w:right w:val="none" w:sz="0" w:space="0" w:color="auto"/>
      </w:divBdr>
    </w:div>
    <w:div w:id="1414088410">
      <w:bodyDiv w:val="1"/>
      <w:marLeft w:val="0"/>
      <w:marRight w:val="0"/>
      <w:marTop w:val="0"/>
      <w:marBottom w:val="0"/>
      <w:divBdr>
        <w:top w:val="none" w:sz="0" w:space="0" w:color="auto"/>
        <w:left w:val="none" w:sz="0" w:space="0" w:color="auto"/>
        <w:bottom w:val="none" w:sz="0" w:space="0" w:color="auto"/>
        <w:right w:val="none" w:sz="0" w:space="0" w:color="auto"/>
      </w:divBdr>
    </w:div>
    <w:div w:id="1420525089">
      <w:bodyDiv w:val="1"/>
      <w:marLeft w:val="0"/>
      <w:marRight w:val="0"/>
      <w:marTop w:val="0"/>
      <w:marBottom w:val="0"/>
      <w:divBdr>
        <w:top w:val="none" w:sz="0" w:space="0" w:color="auto"/>
        <w:left w:val="none" w:sz="0" w:space="0" w:color="auto"/>
        <w:bottom w:val="none" w:sz="0" w:space="0" w:color="auto"/>
        <w:right w:val="none" w:sz="0" w:space="0" w:color="auto"/>
      </w:divBdr>
    </w:div>
    <w:div w:id="1437749676">
      <w:bodyDiv w:val="1"/>
      <w:marLeft w:val="0"/>
      <w:marRight w:val="0"/>
      <w:marTop w:val="0"/>
      <w:marBottom w:val="0"/>
      <w:divBdr>
        <w:top w:val="none" w:sz="0" w:space="0" w:color="auto"/>
        <w:left w:val="none" w:sz="0" w:space="0" w:color="auto"/>
        <w:bottom w:val="none" w:sz="0" w:space="0" w:color="auto"/>
        <w:right w:val="none" w:sz="0" w:space="0" w:color="auto"/>
      </w:divBdr>
    </w:div>
    <w:div w:id="1469662273">
      <w:bodyDiv w:val="1"/>
      <w:marLeft w:val="0"/>
      <w:marRight w:val="0"/>
      <w:marTop w:val="0"/>
      <w:marBottom w:val="0"/>
      <w:divBdr>
        <w:top w:val="none" w:sz="0" w:space="0" w:color="auto"/>
        <w:left w:val="none" w:sz="0" w:space="0" w:color="auto"/>
        <w:bottom w:val="none" w:sz="0" w:space="0" w:color="auto"/>
        <w:right w:val="none" w:sz="0" w:space="0" w:color="auto"/>
      </w:divBdr>
    </w:div>
    <w:div w:id="1471554431">
      <w:bodyDiv w:val="1"/>
      <w:marLeft w:val="0"/>
      <w:marRight w:val="0"/>
      <w:marTop w:val="0"/>
      <w:marBottom w:val="0"/>
      <w:divBdr>
        <w:top w:val="none" w:sz="0" w:space="0" w:color="auto"/>
        <w:left w:val="none" w:sz="0" w:space="0" w:color="auto"/>
        <w:bottom w:val="none" w:sz="0" w:space="0" w:color="auto"/>
        <w:right w:val="none" w:sz="0" w:space="0" w:color="auto"/>
      </w:divBdr>
    </w:div>
    <w:div w:id="1480731530">
      <w:bodyDiv w:val="1"/>
      <w:marLeft w:val="0"/>
      <w:marRight w:val="0"/>
      <w:marTop w:val="0"/>
      <w:marBottom w:val="0"/>
      <w:divBdr>
        <w:top w:val="none" w:sz="0" w:space="0" w:color="auto"/>
        <w:left w:val="none" w:sz="0" w:space="0" w:color="auto"/>
        <w:bottom w:val="none" w:sz="0" w:space="0" w:color="auto"/>
        <w:right w:val="none" w:sz="0" w:space="0" w:color="auto"/>
      </w:divBdr>
    </w:div>
    <w:div w:id="1483161862">
      <w:bodyDiv w:val="1"/>
      <w:marLeft w:val="0"/>
      <w:marRight w:val="0"/>
      <w:marTop w:val="0"/>
      <w:marBottom w:val="0"/>
      <w:divBdr>
        <w:top w:val="none" w:sz="0" w:space="0" w:color="auto"/>
        <w:left w:val="none" w:sz="0" w:space="0" w:color="auto"/>
        <w:bottom w:val="none" w:sz="0" w:space="0" w:color="auto"/>
        <w:right w:val="none" w:sz="0" w:space="0" w:color="auto"/>
      </w:divBdr>
    </w:div>
    <w:div w:id="1493762416">
      <w:bodyDiv w:val="1"/>
      <w:marLeft w:val="0"/>
      <w:marRight w:val="0"/>
      <w:marTop w:val="0"/>
      <w:marBottom w:val="0"/>
      <w:divBdr>
        <w:top w:val="none" w:sz="0" w:space="0" w:color="auto"/>
        <w:left w:val="none" w:sz="0" w:space="0" w:color="auto"/>
        <w:bottom w:val="none" w:sz="0" w:space="0" w:color="auto"/>
        <w:right w:val="none" w:sz="0" w:space="0" w:color="auto"/>
      </w:divBdr>
    </w:div>
    <w:div w:id="1519466026">
      <w:bodyDiv w:val="1"/>
      <w:marLeft w:val="0"/>
      <w:marRight w:val="0"/>
      <w:marTop w:val="0"/>
      <w:marBottom w:val="0"/>
      <w:divBdr>
        <w:top w:val="none" w:sz="0" w:space="0" w:color="auto"/>
        <w:left w:val="none" w:sz="0" w:space="0" w:color="auto"/>
        <w:bottom w:val="none" w:sz="0" w:space="0" w:color="auto"/>
        <w:right w:val="none" w:sz="0" w:space="0" w:color="auto"/>
      </w:divBdr>
    </w:div>
    <w:div w:id="1528518211">
      <w:bodyDiv w:val="1"/>
      <w:marLeft w:val="0"/>
      <w:marRight w:val="0"/>
      <w:marTop w:val="0"/>
      <w:marBottom w:val="0"/>
      <w:divBdr>
        <w:top w:val="none" w:sz="0" w:space="0" w:color="auto"/>
        <w:left w:val="none" w:sz="0" w:space="0" w:color="auto"/>
        <w:bottom w:val="none" w:sz="0" w:space="0" w:color="auto"/>
        <w:right w:val="none" w:sz="0" w:space="0" w:color="auto"/>
      </w:divBdr>
    </w:div>
    <w:div w:id="1541893715">
      <w:bodyDiv w:val="1"/>
      <w:marLeft w:val="0"/>
      <w:marRight w:val="0"/>
      <w:marTop w:val="0"/>
      <w:marBottom w:val="0"/>
      <w:divBdr>
        <w:top w:val="none" w:sz="0" w:space="0" w:color="auto"/>
        <w:left w:val="none" w:sz="0" w:space="0" w:color="auto"/>
        <w:bottom w:val="none" w:sz="0" w:space="0" w:color="auto"/>
        <w:right w:val="none" w:sz="0" w:space="0" w:color="auto"/>
      </w:divBdr>
    </w:div>
    <w:div w:id="1542747722">
      <w:bodyDiv w:val="1"/>
      <w:marLeft w:val="0"/>
      <w:marRight w:val="0"/>
      <w:marTop w:val="0"/>
      <w:marBottom w:val="0"/>
      <w:divBdr>
        <w:top w:val="none" w:sz="0" w:space="0" w:color="auto"/>
        <w:left w:val="none" w:sz="0" w:space="0" w:color="auto"/>
        <w:bottom w:val="none" w:sz="0" w:space="0" w:color="auto"/>
        <w:right w:val="none" w:sz="0" w:space="0" w:color="auto"/>
      </w:divBdr>
    </w:div>
    <w:div w:id="1549608280">
      <w:bodyDiv w:val="1"/>
      <w:marLeft w:val="0"/>
      <w:marRight w:val="0"/>
      <w:marTop w:val="0"/>
      <w:marBottom w:val="0"/>
      <w:divBdr>
        <w:top w:val="none" w:sz="0" w:space="0" w:color="auto"/>
        <w:left w:val="none" w:sz="0" w:space="0" w:color="auto"/>
        <w:bottom w:val="none" w:sz="0" w:space="0" w:color="auto"/>
        <w:right w:val="none" w:sz="0" w:space="0" w:color="auto"/>
      </w:divBdr>
    </w:div>
    <w:div w:id="1552378098">
      <w:bodyDiv w:val="1"/>
      <w:marLeft w:val="0"/>
      <w:marRight w:val="0"/>
      <w:marTop w:val="0"/>
      <w:marBottom w:val="0"/>
      <w:divBdr>
        <w:top w:val="none" w:sz="0" w:space="0" w:color="auto"/>
        <w:left w:val="none" w:sz="0" w:space="0" w:color="auto"/>
        <w:bottom w:val="none" w:sz="0" w:space="0" w:color="auto"/>
        <w:right w:val="none" w:sz="0" w:space="0" w:color="auto"/>
      </w:divBdr>
    </w:div>
    <w:div w:id="1561092628">
      <w:bodyDiv w:val="1"/>
      <w:marLeft w:val="0"/>
      <w:marRight w:val="0"/>
      <w:marTop w:val="0"/>
      <w:marBottom w:val="0"/>
      <w:divBdr>
        <w:top w:val="none" w:sz="0" w:space="0" w:color="auto"/>
        <w:left w:val="none" w:sz="0" w:space="0" w:color="auto"/>
        <w:bottom w:val="none" w:sz="0" w:space="0" w:color="auto"/>
        <w:right w:val="none" w:sz="0" w:space="0" w:color="auto"/>
      </w:divBdr>
    </w:div>
    <w:div w:id="1573353434">
      <w:bodyDiv w:val="1"/>
      <w:marLeft w:val="0"/>
      <w:marRight w:val="0"/>
      <w:marTop w:val="0"/>
      <w:marBottom w:val="0"/>
      <w:divBdr>
        <w:top w:val="none" w:sz="0" w:space="0" w:color="auto"/>
        <w:left w:val="none" w:sz="0" w:space="0" w:color="auto"/>
        <w:bottom w:val="none" w:sz="0" w:space="0" w:color="auto"/>
        <w:right w:val="none" w:sz="0" w:space="0" w:color="auto"/>
      </w:divBdr>
    </w:div>
    <w:div w:id="1576358754">
      <w:bodyDiv w:val="1"/>
      <w:marLeft w:val="0"/>
      <w:marRight w:val="0"/>
      <w:marTop w:val="0"/>
      <w:marBottom w:val="0"/>
      <w:divBdr>
        <w:top w:val="none" w:sz="0" w:space="0" w:color="auto"/>
        <w:left w:val="none" w:sz="0" w:space="0" w:color="auto"/>
        <w:bottom w:val="none" w:sz="0" w:space="0" w:color="auto"/>
        <w:right w:val="none" w:sz="0" w:space="0" w:color="auto"/>
      </w:divBdr>
    </w:div>
    <w:div w:id="1585070057">
      <w:bodyDiv w:val="1"/>
      <w:marLeft w:val="0"/>
      <w:marRight w:val="0"/>
      <w:marTop w:val="0"/>
      <w:marBottom w:val="0"/>
      <w:divBdr>
        <w:top w:val="none" w:sz="0" w:space="0" w:color="auto"/>
        <w:left w:val="none" w:sz="0" w:space="0" w:color="auto"/>
        <w:bottom w:val="none" w:sz="0" w:space="0" w:color="auto"/>
        <w:right w:val="none" w:sz="0" w:space="0" w:color="auto"/>
      </w:divBdr>
    </w:div>
    <w:div w:id="1587421117">
      <w:bodyDiv w:val="1"/>
      <w:marLeft w:val="0"/>
      <w:marRight w:val="0"/>
      <w:marTop w:val="0"/>
      <w:marBottom w:val="0"/>
      <w:divBdr>
        <w:top w:val="none" w:sz="0" w:space="0" w:color="auto"/>
        <w:left w:val="none" w:sz="0" w:space="0" w:color="auto"/>
        <w:bottom w:val="none" w:sz="0" w:space="0" w:color="auto"/>
        <w:right w:val="none" w:sz="0" w:space="0" w:color="auto"/>
      </w:divBdr>
    </w:div>
    <w:div w:id="1598320361">
      <w:bodyDiv w:val="1"/>
      <w:marLeft w:val="0"/>
      <w:marRight w:val="0"/>
      <w:marTop w:val="0"/>
      <w:marBottom w:val="0"/>
      <w:divBdr>
        <w:top w:val="none" w:sz="0" w:space="0" w:color="auto"/>
        <w:left w:val="none" w:sz="0" w:space="0" w:color="auto"/>
        <w:bottom w:val="none" w:sz="0" w:space="0" w:color="auto"/>
        <w:right w:val="none" w:sz="0" w:space="0" w:color="auto"/>
      </w:divBdr>
    </w:div>
    <w:div w:id="1604531280">
      <w:bodyDiv w:val="1"/>
      <w:marLeft w:val="0"/>
      <w:marRight w:val="0"/>
      <w:marTop w:val="0"/>
      <w:marBottom w:val="0"/>
      <w:divBdr>
        <w:top w:val="none" w:sz="0" w:space="0" w:color="auto"/>
        <w:left w:val="none" w:sz="0" w:space="0" w:color="auto"/>
        <w:bottom w:val="none" w:sz="0" w:space="0" w:color="auto"/>
        <w:right w:val="none" w:sz="0" w:space="0" w:color="auto"/>
      </w:divBdr>
    </w:div>
    <w:div w:id="1608006935">
      <w:bodyDiv w:val="1"/>
      <w:marLeft w:val="0"/>
      <w:marRight w:val="0"/>
      <w:marTop w:val="0"/>
      <w:marBottom w:val="0"/>
      <w:divBdr>
        <w:top w:val="none" w:sz="0" w:space="0" w:color="auto"/>
        <w:left w:val="none" w:sz="0" w:space="0" w:color="auto"/>
        <w:bottom w:val="none" w:sz="0" w:space="0" w:color="auto"/>
        <w:right w:val="none" w:sz="0" w:space="0" w:color="auto"/>
      </w:divBdr>
      <w:divsChild>
        <w:div w:id="1037438154">
          <w:marLeft w:val="0"/>
          <w:marRight w:val="0"/>
          <w:marTop w:val="0"/>
          <w:marBottom w:val="0"/>
          <w:divBdr>
            <w:top w:val="none" w:sz="0" w:space="0" w:color="auto"/>
            <w:left w:val="none" w:sz="0" w:space="0" w:color="auto"/>
            <w:bottom w:val="none" w:sz="0" w:space="0" w:color="auto"/>
            <w:right w:val="none" w:sz="0" w:space="0" w:color="auto"/>
          </w:divBdr>
          <w:divsChild>
            <w:div w:id="147526389">
              <w:marLeft w:val="0"/>
              <w:marRight w:val="0"/>
              <w:marTop w:val="0"/>
              <w:marBottom w:val="0"/>
              <w:divBdr>
                <w:top w:val="none" w:sz="0" w:space="0" w:color="auto"/>
                <w:left w:val="none" w:sz="0" w:space="0" w:color="auto"/>
                <w:bottom w:val="none" w:sz="0" w:space="0" w:color="auto"/>
                <w:right w:val="none" w:sz="0" w:space="0" w:color="auto"/>
              </w:divBdr>
              <w:divsChild>
                <w:div w:id="973799679">
                  <w:marLeft w:val="0"/>
                  <w:marRight w:val="0"/>
                  <w:marTop w:val="75"/>
                  <w:marBottom w:val="75"/>
                  <w:divBdr>
                    <w:top w:val="none" w:sz="0" w:space="0" w:color="auto"/>
                    <w:left w:val="none" w:sz="0" w:space="0" w:color="auto"/>
                    <w:bottom w:val="none" w:sz="0" w:space="0" w:color="auto"/>
                    <w:right w:val="none" w:sz="0" w:space="0" w:color="auto"/>
                  </w:divBdr>
                </w:div>
                <w:div w:id="1381243159">
                  <w:marLeft w:val="0"/>
                  <w:marRight w:val="0"/>
                  <w:marTop w:val="0"/>
                  <w:marBottom w:val="0"/>
                  <w:divBdr>
                    <w:top w:val="none" w:sz="0" w:space="0" w:color="auto"/>
                    <w:left w:val="none" w:sz="0" w:space="0" w:color="auto"/>
                    <w:bottom w:val="none" w:sz="0" w:space="0" w:color="auto"/>
                    <w:right w:val="none" w:sz="0" w:space="0" w:color="auto"/>
                  </w:divBdr>
                  <w:divsChild>
                    <w:div w:id="1125587768">
                      <w:marLeft w:val="0"/>
                      <w:marRight w:val="0"/>
                      <w:marTop w:val="0"/>
                      <w:marBottom w:val="0"/>
                      <w:divBdr>
                        <w:top w:val="none" w:sz="0" w:space="0" w:color="auto"/>
                        <w:left w:val="none" w:sz="0" w:space="0" w:color="auto"/>
                        <w:bottom w:val="none" w:sz="0" w:space="0" w:color="auto"/>
                        <w:right w:val="none" w:sz="0" w:space="0" w:color="auto"/>
                      </w:divBdr>
                      <w:divsChild>
                        <w:div w:id="542592765">
                          <w:marLeft w:val="0"/>
                          <w:marRight w:val="0"/>
                          <w:marTop w:val="0"/>
                          <w:marBottom w:val="0"/>
                          <w:divBdr>
                            <w:top w:val="none" w:sz="0" w:space="0" w:color="auto"/>
                            <w:left w:val="none" w:sz="0" w:space="0" w:color="auto"/>
                            <w:bottom w:val="none" w:sz="0" w:space="0" w:color="auto"/>
                            <w:right w:val="none" w:sz="0" w:space="0" w:color="auto"/>
                          </w:divBdr>
                          <w:divsChild>
                            <w:div w:id="65303951">
                              <w:marLeft w:val="0"/>
                              <w:marRight w:val="0"/>
                              <w:marTop w:val="0"/>
                              <w:marBottom w:val="0"/>
                              <w:divBdr>
                                <w:top w:val="none" w:sz="0" w:space="0" w:color="auto"/>
                                <w:left w:val="none" w:sz="0" w:space="0" w:color="auto"/>
                                <w:bottom w:val="none" w:sz="0" w:space="0" w:color="auto"/>
                                <w:right w:val="none" w:sz="0" w:space="0" w:color="auto"/>
                              </w:divBdr>
                              <w:divsChild>
                                <w:div w:id="149755928">
                                  <w:marLeft w:val="0"/>
                                  <w:marRight w:val="0"/>
                                  <w:marTop w:val="0"/>
                                  <w:marBottom w:val="0"/>
                                  <w:divBdr>
                                    <w:top w:val="none" w:sz="0" w:space="0" w:color="auto"/>
                                    <w:left w:val="none" w:sz="0" w:space="0" w:color="auto"/>
                                    <w:bottom w:val="none" w:sz="0" w:space="0" w:color="auto"/>
                                    <w:right w:val="none" w:sz="0" w:space="0" w:color="auto"/>
                                  </w:divBdr>
                                </w:div>
                                <w:div w:id="529953350">
                                  <w:marLeft w:val="0"/>
                                  <w:marRight w:val="0"/>
                                  <w:marTop w:val="0"/>
                                  <w:marBottom w:val="0"/>
                                  <w:divBdr>
                                    <w:top w:val="none" w:sz="0" w:space="0" w:color="auto"/>
                                    <w:left w:val="none" w:sz="0" w:space="0" w:color="auto"/>
                                    <w:bottom w:val="none" w:sz="0" w:space="0" w:color="auto"/>
                                    <w:right w:val="none" w:sz="0" w:space="0" w:color="auto"/>
                                  </w:divBdr>
                                </w:div>
                                <w:div w:id="968819546">
                                  <w:marLeft w:val="0"/>
                                  <w:marRight w:val="0"/>
                                  <w:marTop w:val="0"/>
                                  <w:marBottom w:val="0"/>
                                  <w:divBdr>
                                    <w:top w:val="single" w:sz="6" w:space="0" w:color="000000"/>
                                    <w:left w:val="single" w:sz="6" w:space="0" w:color="000000"/>
                                    <w:bottom w:val="single" w:sz="6" w:space="0" w:color="000000"/>
                                    <w:right w:val="single" w:sz="6" w:space="0" w:color="000000"/>
                                  </w:divBdr>
                                  <w:divsChild>
                                    <w:div w:id="545336274">
                                      <w:marLeft w:val="0"/>
                                      <w:marRight w:val="0"/>
                                      <w:marTop w:val="0"/>
                                      <w:marBottom w:val="0"/>
                                      <w:divBdr>
                                        <w:top w:val="none" w:sz="0" w:space="0" w:color="auto"/>
                                        <w:left w:val="none" w:sz="0" w:space="0" w:color="auto"/>
                                        <w:bottom w:val="none" w:sz="0" w:space="0" w:color="auto"/>
                                        <w:right w:val="none" w:sz="0" w:space="0" w:color="auto"/>
                                      </w:divBdr>
                                    </w:div>
                                  </w:divsChild>
                                </w:div>
                                <w:div w:id="17006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8355">
                  <w:marLeft w:val="0"/>
                  <w:marRight w:val="0"/>
                  <w:marTop w:val="0"/>
                  <w:marBottom w:val="0"/>
                  <w:divBdr>
                    <w:top w:val="single" w:sz="6" w:space="0" w:color="EDEDED"/>
                    <w:left w:val="none" w:sz="0" w:space="0" w:color="auto"/>
                    <w:bottom w:val="none" w:sz="0" w:space="0" w:color="auto"/>
                    <w:right w:val="none" w:sz="0" w:space="0" w:color="auto"/>
                  </w:divBdr>
                  <w:divsChild>
                    <w:div w:id="156968066">
                      <w:marLeft w:val="0"/>
                      <w:marRight w:val="0"/>
                      <w:marTop w:val="0"/>
                      <w:marBottom w:val="0"/>
                      <w:divBdr>
                        <w:top w:val="none" w:sz="0" w:space="0" w:color="auto"/>
                        <w:left w:val="none" w:sz="0" w:space="0" w:color="auto"/>
                        <w:bottom w:val="none" w:sz="0" w:space="0" w:color="auto"/>
                        <w:right w:val="none" w:sz="0" w:space="0" w:color="auto"/>
                      </w:divBdr>
                    </w:div>
                    <w:div w:id="592477649">
                      <w:marLeft w:val="0"/>
                      <w:marRight w:val="0"/>
                      <w:marTop w:val="0"/>
                      <w:marBottom w:val="0"/>
                      <w:divBdr>
                        <w:top w:val="none" w:sz="0" w:space="0" w:color="auto"/>
                        <w:left w:val="none" w:sz="0" w:space="0" w:color="auto"/>
                        <w:bottom w:val="none" w:sz="0" w:space="0" w:color="auto"/>
                        <w:right w:val="none" w:sz="0" w:space="0" w:color="auto"/>
                      </w:divBdr>
                      <w:divsChild>
                        <w:div w:id="6020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7542">
          <w:marLeft w:val="0"/>
          <w:marRight w:val="0"/>
          <w:marTop w:val="0"/>
          <w:marBottom w:val="0"/>
          <w:divBdr>
            <w:top w:val="none" w:sz="0" w:space="0" w:color="auto"/>
            <w:left w:val="none" w:sz="0" w:space="0" w:color="auto"/>
            <w:bottom w:val="none" w:sz="0" w:space="0" w:color="auto"/>
            <w:right w:val="none" w:sz="0" w:space="0" w:color="auto"/>
          </w:divBdr>
          <w:divsChild>
            <w:div w:id="43139679">
              <w:marLeft w:val="0"/>
              <w:marRight w:val="0"/>
              <w:marTop w:val="0"/>
              <w:marBottom w:val="0"/>
              <w:divBdr>
                <w:top w:val="none" w:sz="0" w:space="0" w:color="auto"/>
                <w:left w:val="single" w:sz="6" w:space="8" w:color="F7941E"/>
                <w:bottom w:val="single" w:sz="6" w:space="0" w:color="F7941E"/>
                <w:right w:val="single" w:sz="6" w:space="8" w:color="F7941E"/>
              </w:divBdr>
              <w:divsChild>
                <w:div w:id="2032878196">
                  <w:marLeft w:val="0"/>
                  <w:marRight w:val="0"/>
                  <w:marTop w:val="0"/>
                  <w:marBottom w:val="225"/>
                  <w:divBdr>
                    <w:top w:val="none" w:sz="0" w:space="0" w:color="auto"/>
                    <w:left w:val="none" w:sz="0" w:space="0" w:color="auto"/>
                    <w:bottom w:val="none" w:sz="0" w:space="0" w:color="auto"/>
                    <w:right w:val="none" w:sz="0" w:space="0" w:color="auto"/>
                  </w:divBdr>
                  <w:divsChild>
                    <w:div w:id="215244026">
                      <w:marLeft w:val="0"/>
                      <w:marRight w:val="0"/>
                      <w:marTop w:val="240"/>
                      <w:marBottom w:val="240"/>
                      <w:divBdr>
                        <w:top w:val="none" w:sz="0" w:space="0" w:color="auto"/>
                        <w:left w:val="none" w:sz="0" w:space="0" w:color="auto"/>
                        <w:bottom w:val="none" w:sz="0" w:space="0" w:color="auto"/>
                        <w:right w:val="none" w:sz="0" w:space="0" w:color="auto"/>
                      </w:divBdr>
                      <w:divsChild>
                        <w:div w:id="1660311081">
                          <w:marLeft w:val="0"/>
                          <w:marRight w:val="0"/>
                          <w:marTop w:val="0"/>
                          <w:marBottom w:val="0"/>
                          <w:divBdr>
                            <w:top w:val="none" w:sz="0" w:space="0" w:color="auto"/>
                            <w:left w:val="none" w:sz="0" w:space="0" w:color="auto"/>
                            <w:bottom w:val="none" w:sz="0" w:space="0" w:color="auto"/>
                            <w:right w:val="none" w:sz="0" w:space="0" w:color="auto"/>
                          </w:divBdr>
                          <w:divsChild>
                            <w:div w:id="595022886">
                              <w:marLeft w:val="0"/>
                              <w:marRight w:val="0"/>
                              <w:marTop w:val="240"/>
                              <w:marBottom w:val="0"/>
                              <w:divBdr>
                                <w:top w:val="none" w:sz="0" w:space="0" w:color="auto"/>
                                <w:left w:val="none" w:sz="0" w:space="0" w:color="auto"/>
                                <w:bottom w:val="none" w:sz="0" w:space="0" w:color="auto"/>
                                <w:right w:val="none" w:sz="0" w:space="0" w:color="auto"/>
                              </w:divBdr>
                            </w:div>
                            <w:div w:id="905914045">
                              <w:marLeft w:val="0"/>
                              <w:marRight w:val="0"/>
                              <w:marTop w:val="120"/>
                              <w:marBottom w:val="0"/>
                              <w:divBdr>
                                <w:top w:val="none" w:sz="0" w:space="0" w:color="auto"/>
                                <w:left w:val="none" w:sz="0" w:space="0" w:color="auto"/>
                                <w:bottom w:val="none" w:sz="0" w:space="0" w:color="auto"/>
                                <w:right w:val="none" w:sz="0" w:space="0" w:color="auto"/>
                              </w:divBdr>
                            </w:div>
                          </w:divsChild>
                        </w:div>
                        <w:div w:id="20819736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205346">
      <w:bodyDiv w:val="1"/>
      <w:marLeft w:val="0"/>
      <w:marRight w:val="0"/>
      <w:marTop w:val="0"/>
      <w:marBottom w:val="0"/>
      <w:divBdr>
        <w:top w:val="none" w:sz="0" w:space="0" w:color="auto"/>
        <w:left w:val="none" w:sz="0" w:space="0" w:color="auto"/>
        <w:bottom w:val="none" w:sz="0" w:space="0" w:color="auto"/>
        <w:right w:val="none" w:sz="0" w:space="0" w:color="auto"/>
      </w:divBdr>
    </w:div>
    <w:div w:id="1629891778">
      <w:bodyDiv w:val="1"/>
      <w:marLeft w:val="0"/>
      <w:marRight w:val="0"/>
      <w:marTop w:val="0"/>
      <w:marBottom w:val="0"/>
      <w:divBdr>
        <w:top w:val="none" w:sz="0" w:space="0" w:color="auto"/>
        <w:left w:val="none" w:sz="0" w:space="0" w:color="auto"/>
        <w:bottom w:val="none" w:sz="0" w:space="0" w:color="auto"/>
        <w:right w:val="none" w:sz="0" w:space="0" w:color="auto"/>
      </w:divBdr>
    </w:div>
    <w:div w:id="1634795664">
      <w:bodyDiv w:val="1"/>
      <w:marLeft w:val="0"/>
      <w:marRight w:val="0"/>
      <w:marTop w:val="0"/>
      <w:marBottom w:val="0"/>
      <w:divBdr>
        <w:top w:val="none" w:sz="0" w:space="0" w:color="auto"/>
        <w:left w:val="none" w:sz="0" w:space="0" w:color="auto"/>
        <w:bottom w:val="none" w:sz="0" w:space="0" w:color="auto"/>
        <w:right w:val="none" w:sz="0" w:space="0" w:color="auto"/>
      </w:divBdr>
    </w:div>
    <w:div w:id="1644193223">
      <w:bodyDiv w:val="1"/>
      <w:marLeft w:val="0"/>
      <w:marRight w:val="0"/>
      <w:marTop w:val="0"/>
      <w:marBottom w:val="0"/>
      <w:divBdr>
        <w:top w:val="none" w:sz="0" w:space="0" w:color="auto"/>
        <w:left w:val="none" w:sz="0" w:space="0" w:color="auto"/>
        <w:bottom w:val="none" w:sz="0" w:space="0" w:color="auto"/>
        <w:right w:val="none" w:sz="0" w:space="0" w:color="auto"/>
      </w:divBdr>
    </w:div>
    <w:div w:id="1646005579">
      <w:bodyDiv w:val="1"/>
      <w:marLeft w:val="0"/>
      <w:marRight w:val="0"/>
      <w:marTop w:val="0"/>
      <w:marBottom w:val="0"/>
      <w:divBdr>
        <w:top w:val="none" w:sz="0" w:space="0" w:color="auto"/>
        <w:left w:val="none" w:sz="0" w:space="0" w:color="auto"/>
        <w:bottom w:val="none" w:sz="0" w:space="0" w:color="auto"/>
        <w:right w:val="none" w:sz="0" w:space="0" w:color="auto"/>
      </w:divBdr>
    </w:div>
    <w:div w:id="1651716879">
      <w:bodyDiv w:val="1"/>
      <w:marLeft w:val="0"/>
      <w:marRight w:val="0"/>
      <w:marTop w:val="0"/>
      <w:marBottom w:val="0"/>
      <w:divBdr>
        <w:top w:val="none" w:sz="0" w:space="0" w:color="auto"/>
        <w:left w:val="none" w:sz="0" w:space="0" w:color="auto"/>
        <w:bottom w:val="none" w:sz="0" w:space="0" w:color="auto"/>
        <w:right w:val="none" w:sz="0" w:space="0" w:color="auto"/>
      </w:divBdr>
      <w:divsChild>
        <w:div w:id="600339663">
          <w:marLeft w:val="0"/>
          <w:marRight w:val="0"/>
          <w:marTop w:val="0"/>
          <w:marBottom w:val="0"/>
          <w:divBdr>
            <w:top w:val="none" w:sz="0" w:space="0" w:color="auto"/>
            <w:left w:val="none" w:sz="0" w:space="0" w:color="auto"/>
            <w:bottom w:val="none" w:sz="0" w:space="0" w:color="auto"/>
            <w:right w:val="none" w:sz="0" w:space="0" w:color="auto"/>
          </w:divBdr>
        </w:div>
      </w:divsChild>
    </w:div>
    <w:div w:id="1656761232">
      <w:bodyDiv w:val="1"/>
      <w:marLeft w:val="0"/>
      <w:marRight w:val="0"/>
      <w:marTop w:val="0"/>
      <w:marBottom w:val="0"/>
      <w:divBdr>
        <w:top w:val="none" w:sz="0" w:space="0" w:color="auto"/>
        <w:left w:val="none" w:sz="0" w:space="0" w:color="auto"/>
        <w:bottom w:val="none" w:sz="0" w:space="0" w:color="auto"/>
        <w:right w:val="none" w:sz="0" w:space="0" w:color="auto"/>
      </w:divBdr>
    </w:div>
    <w:div w:id="1658411934">
      <w:bodyDiv w:val="1"/>
      <w:marLeft w:val="0"/>
      <w:marRight w:val="0"/>
      <w:marTop w:val="0"/>
      <w:marBottom w:val="0"/>
      <w:divBdr>
        <w:top w:val="none" w:sz="0" w:space="0" w:color="auto"/>
        <w:left w:val="none" w:sz="0" w:space="0" w:color="auto"/>
        <w:bottom w:val="none" w:sz="0" w:space="0" w:color="auto"/>
        <w:right w:val="none" w:sz="0" w:space="0" w:color="auto"/>
      </w:divBdr>
    </w:div>
    <w:div w:id="1658414918">
      <w:bodyDiv w:val="1"/>
      <w:marLeft w:val="0"/>
      <w:marRight w:val="0"/>
      <w:marTop w:val="0"/>
      <w:marBottom w:val="0"/>
      <w:divBdr>
        <w:top w:val="none" w:sz="0" w:space="0" w:color="auto"/>
        <w:left w:val="none" w:sz="0" w:space="0" w:color="auto"/>
        <w:bottom w:val="none" w:sz="0" w:space="0" w:color="auto"/>
        <w:right w:val="none" w:sz="0" w:space="0" w:color="auto"/>
      </w:divBdr>
    </w:div>
    <w:div w:id="1660306718">
      <w:bodyDiv w:val="1"/>
      <w:marLeft w:val="0"/>
      <w:marRight w:val="0"/>
      <w:marTop w:val="0"/>
      <w:marBottom w:val="0"/>
      <w:divBdr>
        <w:top w:val="none" w:sz="0" w:space="0" w:color="auto"/>
        <w:left w:val="none" w:sz="0" w:space="0" w:color="auto"/>
        <w:bottom w:val="none" w:sz="0" w:space="0" w:color="auto"/>
        <w:right w:val="none" w:sz="0" w:space="0" w:color="auto"/>
      </w:divBdr>
    </w:div>
    <w:div w:id="1664580309">
      <w:bodyDiv w:val="1"/>
      <w:marLeft w:val="0"/>
      <w:marRight w:val="0"/>
      <w:marTop w:val="0"/>
      <w:marBottom w:val="0"/>
      <w:divBdr>
        <w:top w:val="none" w:sz="0" w:space="0" w:color="auto"/>
        <w:left w:val="none" w:sz="0" w:space="0" w:color="auto"/>
        <w:bottom w:val="none" w:sz="0" w:space="0" w:color="auto"/>
        <w:right w:val="none" w:sz="0" w:space="0" w:color="auto"/>
      </w:divBdr>
    </w:div>
    <w:div w:id="1669287929">
      <w:bodyDiv w:val="1"/>
      <w:marLeft w:val="0"/>
      <w:marRight w:val="0"/>
      <w:marTop w:val="0"/>
      <w:marBottom w:val="0"/>
      <w:divBdr>
        <w:top w:val="none" w:sz="0" w:space="0" w:color="auto"/>
        <w:left w:val="none" w:sz="0" w:space="0" w:color="auto"/>
        <w:bottom w:val="none" w:sz="0" w:space="0" w:color="auto"/>
        <w:right w:val="none" w:sz="0" w:space="0" w:color="auto"/>
      </w:divBdr>
    </w:div>
    <w:div w:id="1678266011">
      <w:bodyDiv w:val="1"/>
      <w:marLeft w:val="0"/>
      <w:marRight w:val="0"/>
      <w:marTop w:val="0"/>
      <w:marBottom w:val="0"/>
      <w:divBdr>
        <w:top w:val="none" w:sz="0" w:space="0" w:color="auto"/>
        <w:left w:val="none" w:sz="0" w:space="0" w:color="auto"/>
        <w:bottom w:val="none" w:sz="0" w:space="0" w:color="auto"/>
        <w:right w:val="none" w:sz="0" w:space="0" w:color="auto"/>
      </w:divBdr>
    </w:div>
    <w:div w:id="1705130935">
      <w:bodyDiv w:val="1"/>
      <w:marLeft w:val="0"/>
      <w:marRight w:val="0"/>
      <w:marTop w:val="0"/>
      <w:marBottom w:val="0"/>
      <w:divBdr>
        <w:top w:val="none" w:sz="0" w:space="0" w:color="auto"/>
        <w:left w:val="none" w:sz="0" w:space="0" w:color="auto"/>
        <w:bottom w:val="none" w:sz="0" w:space="0" w:color="auto"/>
        <w:right w:val="none" w:sz="0" w:space="0" w:color="auto"/>
      </w:divBdr>
    </w:div>
    <w:div w:id="1717703421">
      <w:bodyDiv w:val="1"/>
      <w:marLeft w:val="0"/>
      <w:marRight w:val="0"/>
      <w:marTop w:val="0"/>
      <w:marBottom w:val="0"/>
      <w:divBdr>
        <w:top w:val="none" w:sz="0" w:space="0" w:color="auto"/>
        <w:left w:val="none" w:sz="0" w:space="0" w:color="auto"/>
        <w:bottom w:val="none" w:sz="0" w:space="0" w:color="auto"/>
        <w:right w:val="none" w:sz="0" w:space="0" w:color="auto"/>
      </w:divBdr>
    </w:div>
    <w:div w:id="1746293304">
      <w:bodyDiv w:val="1"/>
      <w:marLeft w:val="0"/>
      <w:marRight w:val="0"/>
      <w:marTop w:val="0"/>
      <w:marBottom w:val="0"/>
      <w:divBdr>
        <w:top w:val="none" w:sz="0" w:space="0" w:color="auto"/>
        <w:left w:val="none" w:sz="0" w:space="0" w:color="auto"/>
        <w:bottom w:val="none" w:sz="0" w:space="0" w:color="auto"/>
        <w:right w:val="none" w:sz="0" w:space="0" w:color="auto"/>
      </w:divBdr>
    </w:div>
    <w:div w:id="1774009572">
      <w:bodyDiv w:val="1"/>
      <w:marLeft w:val="0"/>
      <w:marRight w:val="0"/>
      <w:marTop w:val="0"/>
      <w:marBottom w:val="0"/>
      <w:divBdr>
        <w:top w:val="none" w:sz="0" w:space="0" w:color="auto"/>
        <w:left w:val="none" w:sz="0" w:space="0" w:color="auto"/>
        <w:bottom w:val="none" w:sz="0" w:space="0" w:color="auto"/>
        <w:right w:val="none" w:sz="0" w:space="0" w:color="auto"/>
      </w:divBdr>
    </w:div>
    <w:div w:id="1774664659">
      <w:bodyDiv w:val="1"/>
      <w:marLeft w:val="0"/>
      <w:marRight w:val="0"/>
      <w:marTop w:val="0"/>
      <w:marBottom w:val="0"/>
      <w:divBdr>
        <w:top w:val="none" w:sz="0" w:space="0" w:color="auto"/>
        <w:left w:val="none" w:sz="0" w:space="0" w:color="auto"/>
        <w:bottom w:val="none" w:sz="0" w:space="0" w:color="auto"/>
        <w:right w:val="none" w:sz="0" w:space="0" w:color="auto"/>
      </w:divBdr>
    </w:div>
    <w:div w:id="1776943519">
      <w:bodyDiv w:val="1"/>
      <w:marLeft w:val="0"/>
      <w:marRight w:val="0"/>
      <w:marTop w:val="0"/>
      <w:marBottom w:val="0"/>
      <w:divBdr>
        <w:top w:val="none" w:sz="0" w:space="0" w:color="auto"/>
        <w:left w:val="none" w:sz="0" w:space="0" w:color="auto"/>
        <w:bottom w:val="none" w:sz="0" w:space="0" w:color="auto"/>
        <w:right w:val="none" w:sz="0" w:space="0" w:color="auto"/>
      </w:divBdr>
    </w:div>
    <w:div w:id="1777291827">
      <w:bodyDiv w:val="1"/>
      <w:marLeft w:val="0"/>
      <w:marRight w:val="0"/>
      <w:marTop w:val="0"/>
      <w:marBottom w:val="0"/>
      <w:divBdr>
        <w:top w:val="none" w:sz="0" w:space="0" w:color="auto"/>
        <w:left w:val="none" w:sz="0" w:space="0" w:color="auto"/>
        <w:bottom w:val="none" w:sz="0" w:space="0" w:color="auto"/>
        <w:right w:val="none" w:sz="0" w:space="0" w:color="auto"/>
      </w:divBdr>
    </w:div>
    <w:div w:id="1781144713">
      <w:bodyDiv w:val="1"/>
      <w:marLeft w:val="0"/>
      <w:marRight w:val="0"/>
      <w:marTop w:val="0"/>
      <w:marBottom w:val="0"/>
      <w:divBdr>
        <w:top w:val="none" w:sz="0" w:space="0" w:color="auto"/>
        <w:left w:val="none" w:sz="0" w:space="0" w:color="auto"/>
        <w:bottom w:val="none" w:sz="0" w:space="0" w:color="auto"/>
        <w:right w:val="none" w:sz="0" w:space="0" w:color="auto"/>
      </w:divBdr>
    </w:div>
    <w:div w:id="1831022773">
      <w:bodyDiv w:val="1"/>
      <w:marLeft w:val="0"/>
      <w:marRight w:val="0"/>
      <w:marTop w:val="0"/>
      <w:marBottom w:val="0"/>
      <w:divBdr>
        <w:top w:val="none" w:sz="0" w:space="0" w:color="auto"/>
        <w:left w:val="none" w:sz="0" w:space="0" w:color="auto"/>
        <w:bottom w:val="none" w:sz="0" w:space="0" w:color="auto"/>
        <w:right w:val="none" w:sz="0" w:space="0" w:color="auto"/>
      </w:divBdr>
    </w:div>
    <w:div w:id="1847743812">
      <w:bodyDiv w:val="1"/>
      <w:marLeft w:val="0"/>
      <w:marRight w:val="0"/>
      <w:marTop w:val="0"/>
      <w:marBottom w:val="0"/>
      <w:divBdr>
        <w:top w:val="none" w:sz="0" w:space="0" w:color="auto"/>
        <w:left w:val="none" w:sz="0" w:space="0" w:color="auto"/>
        <w:bottom w:val="none" w:sz="0" w:space="0" w:color="auto"/>
        <w:right w:val="none" w:sz="0" w:space="0" w:color="auto"/>
      </w:divBdr>
    </w:div>
    <w:div w:id="1853642300">
      <w:bodyDiv w:val="1"/>
      <w:marLeft w:val="0"/>
      <w:marRight w:val="0"/>
      <w:marTop w:val="0"/>
      <w:marBottom w:val="0"/>
      <w:divBdr>
        <w:top w:val="none" w:sz="0" w:space="0" w:color="auto"/>
        <w:left w:val="none" w:sz="0" w:space="0" w:color="auto"/>
        <w:bottom w:val="none" w:sz="0" w:space="0" w:color="auto"/>
        <w:right w:val="none" w:sz="0" w:space="0" w:color="auto"/>
      </w:divBdr>
    </w:div>
    <w:div w:id="1855800654">
      <w:bodyDiv w:val="1"/>
      <w:marLeft w:val="0"/>
      <w:marRight w:val="0"/>
      <w:marTop w:val="0"/>
      <w:marBottom w:val="0"/>
      <w:divBdr>
        <w:top w:val="none" w:sz="0" w:space="0" w:color="auto"/>
        <w:left w:val="none" w:sz="0" w:space="0" w:color="auto"/>
        <w:bottom w:val="none" w:sz="0" w:space="0" w:color="auto"/>
        <w:right w:val="none" w:sz="0" w:space="0" w:color="auto"/>
      </w:divBdr>
    </w:div>
    <w:div w:id="1886213030">
      <w:bodyDiv w:val="1"/>
      <w:marLeft w:val="0"/>
      <w:marRight w:val="0"/>
      <w:marTop w:val="0"/>
      <w:marBottom w:val="0"/>
      <w:divBdr>
        <w:top w:val="none" w:sz="0" w:space="0" w:color="auto"/>
        <w:left w:val="none" w:sz="0" w:space="0" w:color="auto"/>
        <w:bottom w:val="none" w:sz="0" w:space="0" w:color="auto"/>
        <w:right w:val="none" w:sz="0" w:space="0" w:color="auto"/>
      </w:divBdr>
    </w:div>
    <w:div w:id="1904292041">
      <w:bodyDiv w:val="1"/>
      <w:marLeft w:val="0"/>
      <w:marRight w:val="0"/>
      <w:marTop w:val="0"/>
      <w:marBottom w:val="0"/>
      <w:divBdr>
        <w:top w:val="none" w:sz="0" w:space="0" w:color="auto"/>
        <w:left w:val="none" w:sz="0" w:space="0" w:color="auto"/>
        <w:bottom w:val="none" w:sz="0" w:space="0" w:color="auto"/>
        <w:right w:val="none" w:sz="0" w:space="0" w:color="auto"/>
      </w:divBdr>
    </w:div>
    <w:div w:id="1908416829">
      <w:bodyDiv w:val="1"/>
      <w:marLeft w:val="0"/>
      <w:marRight w:val="0"/>
      <w:marTop w:val="0"/>
      <w:marBottom w:val="0"/>
      <w:divBdr>
        <w:top w:val="none" w:sz="0" w:space="0" w:color="auto"/>
        <w:left w:val="none" w:sz="0" w:space="0" w:color="auto"/>
        <w:bottom w:val="none" w:sz="0" w:space="0" w:color="auto"/>
        <w:right w:val="none" w:sz="0" w:space="0" w:color="auto"/>
      </w:divBdr>
    </w:div>
    <w:div w:id="1911234984">
      <w:bodyDiv w:val="1"/>
      <w:marLeft w:val="0"/>
      <w:marRight w:val="0"/>
      <w:marTop w:val="0"/>
      <w:marBottom w:val="0"/>
      <w:divBdr>
        <w:top w:val="none" w:sz="0" w:space="0" w:color="auto"/>
        <w:left w:val="none" w:sz="0" w:space="0" w:color="auto"/>
        <w:bottom w:val="none" w:sz="0" w:space="0" w:color="auto"/>
        <w:right w:val="none" w:sz="0" w:space="0" w:color="auto"/>
      </w:divBdr>
    </w:div>
    <w:div w:id="1915503248">
      <w:bodyDiv w:val="1"/>
      <w:marLeft w:val="0"/>
      <w:marRight w:val="0"/>
      <w:marTop w:val="0"/>
      <w:marBottom w:val="0"/>
      <w:divBdr>
        <w:top w:val="none" w:sz="0" w:space="0" w:color="auto"/>
        <w:left w:val="none" w:sz="0" w:space="0" w:color="auto"/>
        <w:bottom w:val="none" w:sz="0" w:space="0" w:color="auto"/>
        <w:right w:val="none" w:sz="0" w:space="0" w:color="auto"/>
      </w:divBdr>
      <w:divsChild>
        <w:div w:id="384765329">
          <w:marLeft w:val="0"/>
          <w:marRight w:val="0"/>
          <w:marTop w:val="0"/>
          <w:marBottom w:val="0"/>
          <w:divBdr>
            <w:top w:val="none" w:sz="0" w:space="0" w:color="auto"/>
            <w:left w:val="none" w:sz="0" w:space="0" w:color="auto"/>
            <w:bottom w:val="none" w:sz="0" w:space="0" w:color="auto"/>
            <w:right w:val="none" w:sz="0" w:space="0" w:color="auto"/>
          </w:divBdr>
          <w:divsChild>
            <w:div w:id="636447889">
              <w:marLeft w:val="0"/>
              <w:marRight w:val="0"/>
              <w:marTop w:val="0"/>
              <w:marBottom w:val="0"/>
              <w:divBdr>
                <w:top w:val="none" w:sz="0" w:space="0" w:color="auto"/>
                <w:left w:val="none" w:sz="0" w:space="0" w:color="auto"/>
                <w:bottom w:val="none" w:sz="0" w:space="0" w:color="auto"/>
                <w:right w:val="none" w:sz="0" w:space="0" w:color="auto"/>
              </w:divBdr>
              <w:divsChild>
                <w:div w:id="1520511904">
                  <w:marLeft w:val="0"/>
                  <w:marRight w:val="0"/>
                  <w:marTop w:val="0"/>
                  <w:marBottom w:val="0"/>
                  <w:divBdr>
                    <w:top w:val="none" w:sz="0" w:space="0" w:color="auto"/>
                    <w:left w:val="none" w:sz="0" w:space="0" w:color="auto"/>
                    <w:bottom w:val="none" w:sz="0" w:space="0" w:color="auto"/>
                    <w:right w:val="none" w:sz="0" w:space="0" w:color="auto"/>
                  </w:divBdr>
                  <w:divsChild>
                    <w:div w:id="1307737186">
                      <w:marLeft w:val="0"/>
                      <w:marRight w:val="0"/>
                      <w:marTop w:val="0"/>
                      <w:marBottom w:val="0"/>
                      <w:divBdr>
                        <w:top w:val="none" w:sz="0" w:space="0" w:color="auto"/>
                        <w:left w:val="none" w:sz="0" w:space="0" w:color="auto"/>
                        <w:bottom w:val="none" w:sz="0" w:space="0" w:color="auto"/>
                        <w:right w:val="none" w:sz="0" w:space="0" w:color="auto"/>
                      </w:divBdr>
                    </w:div>
                    <w:div w:id="19244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4642">
          <w:marLeft w:val="0"/>
          <w:marRight w:val="0"/>
          <w:marTop w:val="75"/>
          <w:marBottom w:val="75"/>
          <w:divBdr>
            <w:top w:val="none" w:sz="0" w:space="0" w:color="auto"/>
            <w:left w:val="none" w:sz="0" w:space="0" w:color="auto"/>
            <w:bottom w:val="none" w:sz="0" w:space="0" w:color="auto"/>
            <w:right w:val="none" w:sz="0" w:space="0" w:color="auto"/>
          </w:divBdr>
        </w:div>
      </w:divsChild>
    </w:div>
    <w:div w:id="1924677997">
      <w:bodyDiv w:val="1"/>
      <w:marLeft w:val="0"/>
      <w:marRight w:val="0"/>
      <w:marTop w:val="0"/>
      <w:marBottom w:val="0"/>
      <w:divBdr>
        <w:top w:val="none" w:sz="0" w:space="0" w:color="auto"/>
        <w:left w:val="none" w:sz="0" w:space="0" w:color="auto"/>
        <w:bottom w:val="none" w:sz="0" w:space="0" w:color="auto"/>
        <w:right w:val="none" w:sz="0" w:space="0" w:color="auto"/>
      </w:divBdr>
    </w:div>
    <w:div w:id="1934850449">
      <w:bodyDiv w:val="1"/>
      <w:marLeft w:val="0"/>
      <w:marRight w:val="0"/>
      <w:marTop w:val="0"/>
      <w:marBottom w:val="0"/>
      <w:divBdr>
        <w:top w:val="none" w:sz="0" w:space="0" w:color="auto"/>
        <w:left w:val="none" w:sz="0" w:space="0" w:color="auto"/>
        <w:bottom w:val="none" w:sz="0" w:space="0" w:color="auto"/>
        <w:right w:val="none" w:sz="0" w:space="0" w:color="auto"/>
      </w:divBdr>
    </w:div>
    <w:div w:id="1935894695">
      <w:bodyDiv w:val="1"/>
      <w:marLeft w:val="0"/>
      <w:marRight w:val="0"/>
      <w:marTop w:val="0"/>
      <w:marBottom w:val="0"/>
      <w:divBdr>
        <w:top w:val="none" w:sz="0" w:space="0" w:color="auto"/>
        <w:left w:val="none" w:sz="0" w:space="0" w:color="auto"/>
        <w:bottom w:val="none" w:sz="0" w:space="0" w:color="auto"/>
        <w:right w:val="none" w:sz="0" w:space="0" w:color="auto"/>
      </w:divBdr>
    </w:div>
    <w:div w:id="1944917884">
      <w:bodyDiv w:val="1"/>
      <w:marLeft w:val="0"/>
      <w:marRight w:val="0"/>
      <w:marTop w:val="0"/>
      <w:marBottom w:val="0"/>
      <w:divBdr>
        <w:top w:val="none" w:sz="0" w:space="0" w:color="auto"/>
        <w:left w:val="none" w:sz="0" w:space="0" w:color="auto"/>
        <w:bottom w:val="none" w:sz="0" w:space="0" w:color="auto"/>
        <w:right w:val="none" w:sz="0" w:space="0" w:color="auto"/>
      </w:divBdr>
    </w:div>
    <w:div w:id="1964731784">
      <w:bodyDiv w:val="1"/>
      <w:marLeft w:val="0"/>
      <w:marRight w:val="0"/>
      <w:marTop w:val="0"/>
      <w:marBottom w:val="0"/>
      <w:divBdr>
        <w:top w:val="none" w:sz="0" w:space="0" w:color="auto"/>
        <w:left w:val="none" w:sz="0" w:space="0" w:color="auto"/>
        <w:bottom w:val="none" w:sz="0" w:space="0" w:color="auto"/>
        <w:right w:val="none" w:sz="0" w:space="0" w:color="auto"/>
      </w:divBdr>
    </w:div>
    <w:div w:id="1967419533">
      <w:bodyDiv w:val="1"/>
      <w:marLeft w:val="0"/>
      <w:marRight w:val="0"/>
      <w:marTop w:val="0"/>
      <w:marBottom w:val="0"/>
      <w:divBdr>
        <w:top w:val="none" w:sz="0" w:space="0" w:color="auto"/>
        <w:left w:val="none" w:sz="0" w:space="0" w:color="auto"/>
        <w:bottom w:val="none" w:sz="0" w:space="0" w:color="auto"/>
        <w:right w:val="none" w:sz="0" w:space="0" w:color="auto"/>
      </w:divBdr>
    </w:div>
    <w:div w:id="1968192709">
      <w:bodyDiv w:val="1"/>
      <w:marLeft w:val="0"/>
      <w:marRight w:val="0"/>
      <w:marTop w:val="0"/>
      <w:marBottom w:val="0"/>
      <w:divBdr>
        <w:top w:val="none" w:sz="0" w:space="0" w:color="auto"/>
        <w:left w:val="none" w:sz="0" w:space="0" w:color="auto"/>
        <w:bottom w:val="none" w:sz="0" w:space="0" w:color="auto"/>
        <w:right w:val="none" w:sz="0" w:space="0" w:color="auto"/>
      </w:divBdr>
    </w:div>
    <w:div w:id="1975596166">
      <w:bodyDiv w:val="1"/>
      <w:marLeft w:val="0"/>
      <w:marRight w:val="0"/>
      <w:marTop w:val="0"/>
      <w:marBottom w:val="0"/>
      <w:divBdr>
        <w:top w:val="none" w:sz="0" w:space="0" w:color="auto"/>
        <w:left w:val="none" w:sz="0" w:space="0" w:color="auto"/>
        <w:bottom w:val="none" w:sz="0" w:space="0" w:color="auto"/>
        <w:right w:val="none" w:sz="0" w:space="0" w:color="auto"/>
      </w:divBdr>
    </w:div>
    <w:div w:id="1979875081">
      <w:bodyDiv w:val="1"/>
      <w:marLeft w:val="0"/>
      <w:marRight w:val="0"/>
      <w:marTop w:val="0"/>
      <w:marBottom w:val="0"/>
      <w:divBdr>
        <w:top w:val="none" w:sz="0" w:space="0" w:color="auto"/>
        <w:left w:val="none" w:sz="0" w:space="0" w:color="auto"/>
        <w:bottom w:val="none" w:sz="0" w:space="0" w:color="auto"/>
        <w:right w:val="none" w:sz="0" w:space="0" w:color="auto"/>
      </w:divBdr>
      <w:divsChild>
        <w:div w:id="1556501940">
          <w:marLeft w:val="0"/>
          <w:marRight w:val="0"/>
          <w:marTop w:val="0"/>
          <w:marBottom w:val="120"/>
          <w:divBdr>
            <w:top w:val="none" w:sz="0" w:space="0" w:color="auto"/>
            <w:left w:val="none" w:sz="0" w:space="0" w:color="auto"/>
            <w:bottom w:val="single" w:sz="4" w:space="3" w:color="DDDDDD"/>
            <w:right w:val="none" w:sz="0" w:space="0" w:color="auto"/>
          </w:divBdr>
        </w:div>
        <w:div w:id="1405949693">
          <w:marLeft w:val="0"/>
          <w:marRight w:val="0"/>
          <w:marTop w:val="0"/>
          <w:marBottom w:val="0"/>
          <w:divBdr>
            <w:top w:val="none" w:sz="0" w:space="0" w:color="auto"/>
            <w:left w:val="none" w:sz="0" w:space="0" w:color="auto"/>
            <w:bottom w:val="none" w:sz="0" w:space="0" w:color="auto"/>
            <w:right w:val="none" w:sz="0" w:space="0" w:color="auto"/>
          </w:divBdr>
          <w:divsChild>
            <w:div w:id="19267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25848">
      <w:bodyDiv w:val="1"/>
      <w:marLeft w:val="0"/>
      <w:marRight w:val="0"/>
      <w:marTop w:val="0"/>
      <w:marBottom w:val="0"/>
      <w:divBdr>
        <w:top w:val="none" w:sz="0" w:space="0" w:color="auto"/>
        <w:left w:val="none" w:sz="0" w:space="0" w:color="auto"/>
        <w:bottom w:val="none" w:sz="0" w:space="0" w:color="auto"/>
        <w:right w:val="none" w:sz="0" w:space="0" w:color="auto"/>
      </w:divBdr>
    </w:div>
    <w:div w:id="2018463212">
      <w:bodyDiv w:val="1"/>
      <w:marLeft w:val="0"/>
      <w:marRight w:val="0"/>
      <w:marTop w:val="0"/>
      <w:marBottom w:val="0"/>
      <w:divBdr>
        <w:top w:val="none" w:sz="0" w:space="0" w:color="auto"/>
        <w:left w:val="none" w:sz="0" w:space="0" w:color="auto"/>
        <w:bottom w:val="none" w:sz="0" w:space="0" w:color="auto"/>
        <w:right w:val="none" w:sz="0" w:space="0" w:color="auto"/>
      </w:divBdr>
    </w:div>
    <w:div w:id="2024428295">
      <w:bodyDiv w:val="1"/>
      <w:marLeft w:val="0"/>
      <w:marRight w:val="0"/>
      <w:marTop w:val="0"/>
      <w:marBottom w:val="0"/>
      <w:divBdr>
        <w:top w:val="none" w:sz="0" w:space="0" w:color="auto"/>
        <w:left w:val="none" w:sz="0" w:space="0" w:color="auto"/>
        <w:bottom w:val="none" w:sz="0" w:space="0" w:color="auto"/>
        <w:right w:val="none" w:sz="0" w:space="0" w:color="auto"/>
      </w:divBdr>
    </w:div>
    <w:div w:id="2027055145">
      <w:bodyDiv w:val="1"/>
      <w:marLeft w:val="0"/>
      <w:marRight w:val="0"/>
      <w:marTop w:val="0"/>
      <w:marBottom w:val="0"/>
      <w:divBdr>
        <w:top w:val="none" w:sz="0" w:space="0" w:color="auto"/>
        <w:left w:val="none" w:sz="0" w:space="0" w:color="auto"/>
        <w:bottom w:val="none" w:sz="0" w:space="0" w:color="auto"/>
        <w:right w:val="none" w:sz="0" w:space="0" w:color="auto"/>
      </w:divBdr>
    </w:div>
    <w:div w:id="2047369546">
      <w:bodyDiv w:val="1"/>
      <w:marLeft w:val="0"/>
      <w:marRight w:val="0"/>
      <w:marTop w:val="0"/>
      <w:marBottom w:val="0"/>
      <w:divBdr>
        <w:top w:val="none" w:sz="0" w:space="0" w:color="auto"/>
        <w:left w:val="none" w:sz="0" w:space="0" w:color="auto"/>
        <w:bottom w:val="none" w:sz="0" w:space="0" w:color="auto"/>
        <w:right w:val="none" w:sz="0" w:space="0" w:color="auto"/>
      </w:divBdr>
    </w:div>
    <w:div w:id="2070834942">
      <w:bodyDiv w:val="1"/>
      <w:marLeft w:val="0"/>
      <w:marRight w:val="0"/>
      <w:marTop w:val="0"/>
      <w:marBottom w:val="0"/>
      <w:divBdr>
        <w:top w:val="none" w:sz="0" w:space="0" w:color="auto"/>
        <w:left w:val="none" w:sz="0" w:space="0" w:color="auto"/>
        <w:bottom w:val="none" w:sz="0" w:space="0" w:color="auto"/>
        <w:right w:val="none" w:sz="0" w:space="0" w:color="auto"/>
      </w:divBdr>
    </w:div>
    <w:div w:id="2073697592">
      <w:bodyDiv w:val="1"/>
      <w:marLeft w:val="0"/>
      <w:marRight w:val="0"/>
      <w:marTop w:val="0"/>
      <w:marBottom w:val="0"/>
      <w:divBdr>
        <w:top w:val="none" w:sz="0" w:space="0" w:color="auto"/>
        <w:left w:val="none" w:sz="0" w:space="0" w:color="auto"/>
        <w:bottom w:val="none" w:sz="0" w:space="0" w:color="auto"/>
        <w:right w:val="none" w:sz="0" w:space="0" w:color="auto"/>
      </w:divBdr>
    </w:div>
    <w:div w:id="2081445267">
      <w:bodyDiv w:val="1"/>
      <w:marLeft w:val="0"/>
      <w:marRight w:val="0"/>
      <w:marTop w:val="0"/>
      <w:marBottom w:val="0"/>
      <w:divBdr>
        <w:top w:val="none" w:sz="0" w:space="0" w:color="auto"/>
        <w:left w:val="none" w:sz="0" w:space="0" w:color="auto"/>
        <w:bottom w:val="none" w:sz="0" w:space="0" w:color="auto"/>
        <w:right w:val="none" w:sz="0" w:space="0" w:color="auto"/>
      </w:divBdr>
    </w:div>
    <w:div w:id="2091076086">
      <w:bodyDiv w:val="1"/>
      <w:marLeft w:val="0"/>
      <w:marRight w:val="0"/>
      <w:marTop w:val="0"/>
      <w:marBottom w:val="0"/>
      <w:divBdr>
        <w:top w:val="none" w:sz="0" w:space="0" w:color="auto"/>
        <w:left w:val="none" w:sz="0" w:space="0" w:color="auto"/>
        <w:bottom w:val="none" w:sz="0" w:space="0" w:color="auto"/>
        <w:right w:val="none" w:sz="0" w:space="0" w:color="auto"/>
      </w:divBdr>
    </w:div>
    <w:div w:id="2104758746">
      <w:bodyDiv w:val="1"/>
      <w:marLeft w:val="0"/>
      <w:marRight w:val="0"/>
      <w:marTop w:val="0"/>
      <w:marBottom w:val="0"/>
      <w:divBdr>
        <w:top w:val="none" w:sz="0" w:space="0" w:color="auto"/>
        <w:left w:val="none" w:sz="0" w:space="0" w:color="auto"/>
        <w:bottom w:val="none" w:sz="0" w:space="0" w:color="auto"/>
        <w:right w:val="none" w:sz="0" w:space="0" w:color="auto"/>
      </w:divBdr>
    </w:div>
    <w:div w:id="2126532274">
      <w:bodyDiv w:val="1"/>
      <w:marLeft w:val="0"/>
      <w:marRight w:val="0"/>
      <w:marTop w:val="0"/>
      <w:marBottom w:val="0"/>
      <w:divBdr>
        <w:top w:val="none" w:sz="0" w:space="0" w:color="auto"/>
        <w:left w:val="none" w:sz="0" w:space="0" w:color="auto"/>
        <w:bottom w:val="none" w:sz="0" w:space="0" w:color="auto"/>
        <w:right w:val="none" w:sz="0" w:space="0" w:color="auto"/>
      </w:divBdr>
      <w:divsChild>
        <w:div w:id="400103808">
          <w:marLeft w:val="0"/>
          <w:marRight w:val="0"/>
          <w:marTop w:val="0"/>
          <w:marBottom w:val="300"/>
          <w:divBdr>
            <w:top w:val="none" w:sz="0" w:space="0" w:color="auto"/>
            <w:left w:val="none" w:sz="0" w:space="0" w:color="auto"/>
            <w:bottom w:val="none" w:sz="0" w:space="0" w:color="auto"/>
            <w:right w:val="none" w:sz="0" w:space="0" w:color="auto"/>
          </w:divBdr>
        </w:div>
        <w:div w:id="1590263008">
          <w:marLeft w:val="0"/>
          <w:marRight w:val="0"/>
          <w:marTop w:val="75"/>
          <w:marBottom w:val="75"/>
          <w:divBdr>
            <w:top w:val="none" w:sz="0" w:space="0" w:color="auto"/>
            <w:left w:val="none" w:sz="0" w:space="0" w:color="auto"/>
            <w:bottom w:val="none" w:sz="0" w:space="0" w:color="auto"/>
            <w:right w:val="none" w:sz="0" w:space="0" w:color="auto"/>
          </w:divBdr>
        </w:div>
        <w:div w:id="1757247500">
          <w:marLeft w:val="0"/>
          <w:marRight w:val="0"/>
          <w:marTop w:val="0"/>
          <w:marBottom w:val="0"/>
          <w:divBdr>
            <w:top w:val="none" w:sz="0" w:space="0" w:color="auto"/>
            <w:left w:val="none" w:sz="0" w:space="0" w:color="auto"/>
            <w:bottom w:val="none" w:sz="0" w:space="0" w:color="auto"/>
            <w:right w:val="none" w:sz="0" w:space="0" w:color="auto"/>
          </w:divBdr>
          <w:divsChild>
            <w:div w:id="1174685644">
              <w:marLeft w:val="0"/>
              <w:marRight w:val="0"/>
              <w:marTop w:val="0"/>
              <w:marBottom w:val="0"/>
              <w:divBdr>
                <w:top w:val="none" w:sz="0" w:space="0" w:color="auto"/>
                <w:left w:val="none" w:sz="0" w:space="0" w:color="auto"/>
                <w:bottom w:val="none" w:sz="0" w:space="0" w:color="auto"/>
                <w:right w:val="none" w:sz="0" w:space="0" w:color="auto"/>
              </w:divBdr>
              <w:divsChild>
                <w:div w:id="1205756213">
                  <w:marLeft w:val="0"/>
                  <w:marRight w:val="0"/>
                  <w:marTop w:val="0"/>
                  <w:marBottom w:val="0"/>
                  <w:divBdr>
                    <w:top w:val="none" w:sz="0" w:space="0" w:color="auto"/>
                    <w:left w:val="none" w:sz="0" w:space="0" w:color="auto"/>
                    <w:bottom w:val="none" w:sz="0" w:space="0" w:color="auto"/>
                    <w:right w:val="none" w:sz="0" w:space="0" w:color="auto"/>
                  </w:divBdr>
                  <w:divsChild>
                    <w:div w:id="551497833">
                      <w:marLeft w:val="0"/>
                      <w:marRight w:val="0"/>
                      <w:marTop w:val="0"/>
                      <w:marBottom w:val="0"/>
                      <w:divBdr>
                        <w:top w:val="none" w:sz="0" w:space="0" w:color="auto"/>
                        <w:left w:val="none" w:sz="0" w:space="0" w:color="auto"/>
                        <w:bottom w:val="none" w:sz="0" w:space="0" w:color="auto"/>
                        <w:right w:val="none" w:sz="0" w:space="0" w:color="auto"/>
                      </w:divBdr>
                    </w:div>
                    <w:div w:id="147491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14755">
      <w:bodyDiv w:val="1"/>
      <w:marLeft w:val="0"/>
      <w:marRight w:val="0"/>
      <w:marTop w:val="0"/>
      <w:marBottom w:val="0"/>
      <w:divBdr>
        <w:top w:val="none" w:sz="0" w:space="0" w:color="auto"/>
        <w:left w:val="none" w:sz="0" w:space="0" w:color="auto"/>
        <w:bottom w:val="none" w:sz="0" w:space="0" w:color="auto"/>
        <w:right w:val="none" w:sz="0" w:space="0" w:color="auto"/>
      </w:divBdr>
    </w:div>
    <w:div w:id="2135055643">
      <w:bodyDiv w:val="1"/>
      <w:marLeft w:val="0"/>
      <w:marRight w:val="0"/>
      <w:marTop w:val="0"/>
      <w:marBottom w:val="0"/>
      <w:divBdr>
        <w:top w:val="none" w:sz="0" w:space="0" w:color="auto"/>
        <w:left w:val="none" w:sz="0" w:space="0" w:color="auto"/>
        <w:bottom w:val="none" w:sz="0" w:space="0" w:color="auto"/>
        <w:right w:val="none" w:sz="0" w:space="0" w:color="auto"/>
      </w:divBdr>
    </w:div>
    <w:div w:id="214730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AOTDC02\Shared\Media%20Relations\Weekly%20Brief\bblaine@tourism.az.gov" TargetMode="External"/><Relationship Id="rId13" Type="http://schemas.openxmlformats.org/officeDocument/2006/relationships/image" Target="media/image2.jpeg"/><Relationship Id="rId18" Type="http://schemas.openxmlformats.org/officeDocument/2006/relationships/hyperlink" Target="http://www.wscottsdalehotel.com/fuel" TargetMode="External"/><Relationship Id="rId26" Type="http://schemas.openxmlformats.org/officeDocument/2006/relationships/hyperlink" Target="http://www.medievaltimes.com" TargetMode="External"/><Relationship Id="rId39" Type="http://schemas.openxmlformats.org/officeDocument/2006/relationships/hyperlink" Target="http://www.visitarizona.com/visitors-guide"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2.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s://hotelmccoy.com/" TargetMode="External"/><Relationship Id="rId33" Type="http://schemas.openxmlformats.org/officeDocument/2006/relationships/image" Target="media/image11.png"/><Relationship Id="rId38" Type="http://schemas.openxmlformats.org/officeDocument/2006/relationships/hyperlink" Target="http://newsroom.visitarizona.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castlehotsprings.com/" TargetMode="External"/><Relationship Id="rId29" Type="http://schemas.openxmlformats.org/officeDocument/2006/relationships/image" Target="media/image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vanacarefree.com/" TargetMode="External"/><Relationship Id="rId24" Type="http://schemas.openxmlformats.org/officeDocument/2006/relationships/hyperlink" Target="http://www.starwoodhotels.com/westin/index.html?language=en_US" TargetMode="External"/><Relationship Id="rId32" Type="http://schemas.openxmlformats.org/officeDocument/2006/relationships/image" Target="media/image10.jpeg"/><Relationship Id="rId37" Type="http://schemas.openxmlformats.org/officeDocument/2006/relationships/hyperlink" Target="http://www.youtube.com/user/ArizonaTourism" TargetMode="External"/><Relationship Id="rId40" Type="http://schemas.openxmlformats.org/officeDocument/2006/relationships/hyperlink" Target="http://www.visitarizona.com/planning/local-word"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reentreeinn.com/en/hotels/greentree-inn-suites-pinetop" TargetMode="External"/><Relationship Id="rId23" Type="http://schemas.openxmlformats.org/officeDocument/2006/relationships/image" Target="media/image7.jpeg"/><Relationship Id="rId28" Type="http://schemas.openxmlformats.org/officeDocument/2006/relationships/image" Target="media/image8.jpeg"/><Relationship Id="rId36" Type="http://schemas.openxmlformats.org/officeDocument/2006/relationships/image" Target="media/image14.png"/><Relationship Id="rId10" Type="http://schemas.openxmlformats.org/officeDocument/2006/relationships/hyperlink" Target="mailto:mmagnusson@tourism.az.gov" TargetMode="External"/><Relationship Id="rId19" Type="http://schemas.openxmlformats.org/officeDocument/2006/relationships/hyperlink" Target="http://www.wscottsdalehotel.com/" TargetMode="External"/><Relationship Id="rId31" Type="http://schemas.openxmlformats.org/officeDocument/2006/relationships/hyperlink" Target="https://musnaz.org/experience-the-colorado-plateau/people-and-culture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ktodd@tourism.az.gov" TargetMode="External"/><Relationship Id="rId14" Type="http://schemas.openxmlformats.org/officeDocument/2006/relationships/hyperlink" Target="https://www.greentreeinn.com/en" TargetMode="External"/><Relationship Id="rId22" Type="http://schemas.openxmlformats.org/officeDocument/2006/relationships/image" Target="media/image6.png"/><Relationship Id="rId27" Type="http://schemas.openxmlformats.org/officeDocument/2006/relationships/hyperlink" Target="https://www.talkingstickarizona.com/" TargetMode="External"/><Relationship Id="rId30" Type="http://schemas.openxmlformats.org/officeDocument/2006/relationships/hyperlink" Target="https://musnaz.org/" TargetMode="External"/><Relationship Id="rId35" Type="http://schemas.openxmlformats.org/officeDocument/2006/relationships/image" Target="media/image13.png"/><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AF09E-B9FE-4E67-A337-762347F31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6</Pages>
  <Words>1649</Words>
  <Characters>9402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mmagnusson</dc:creator>
  <cp:lastModifiedBy>Joanna Tejeda</cp:lastModifiedBy>
  <cp:revision>12</cp:revision>
  <cp:lastPrinted>2018-05-04T18:18:00Z</cp:lastPrinted>
  <dcterms:created xsi:type="dcterms:W3CDTF">2018-05-01T18:20:00Z</dcterms:created>
  <dcterms:modified xsi:type="dcterms:W3CDTF">2018-05-16T16:11:00Z</dcterms:modified>
</cp:coreProperties>
</file>